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DA1" w:rsidRP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:rsid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</w:p>
    <w:p w:rsid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</w:p>
    <w:p w:rsid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</w:p>
    <w:p w:rsid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</w:p>
    <w:p w:rsid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</w:p>
    <w:p w:rsidR="005B7DA1" w:rsidRP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  <w:r w:rsidRPr="005B7DA1">
        <w:rPr>
          <w:rFonts w:eastAsia="Times New Roman" w:cs="Times New Roman"/>
          <w:b/>
          <w:sz w:val="52"/>
          <w:szCs w:val="52"/>
          <w:lang w:eastAsia="ru-RU"/>
        </w:rPr>
        <w:t xml:space="preserve">СБОРНИК </w:t>
      </w:r>
    </w:p>
    <w:p w:rsidR="005B7DA1" w:rsidRP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  <w:r w:rsidRPr="005B7DA1">
        <w:rPr>
          <w:rFonts w:eastAsia="Times New Roman" w:cs="Times New Roman"/>
          <w:b/>
          <w:sz w:val="52"/>
          <w:szCs w:val="52"/>
          <w:lang w:eastAsia="ru-RU"/>
        </w:rPr>
        <w:t xml:space="preserve">МУНИЦИПАЛЬНЫХ ПРАВОВЫХ АКТОВ </w:t>
      </w:r>
    </w:p>
    <w:p w:rsidR="005B7DA1" w:rsidRP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 w:rsidRPr="005B7DA1">
        <w:rPr>
          <w:rFonts w:eastAsia="Times New Roman" w:cs="Times New Roman"/>
          <w:sz w:val="52"/>
          <w:szCs w:val="52"/>
          <w:lang w:eastAsia="ru-RU"/>
        </w:rPr>
        <w:t>Калмыцко-Мысовского</w:t>
      </w:r>
      <w:r w:rsidRPr="005B7DA1">
        <w:rPr>
          <w:rFonts w:eastAsia="Times New Roman" w:cs="Times New Roman"/>
          <w:color w:val="00B0F0"/>
          <w:sz w:val="52"/>
          <w:szCs w:val="52"/>
          <w:lang w:eastAsia="ru-RU"/>
        </w:rPr>
        <w:t xml:space="preserve"> </w:t>
      </w:r>
      <w:r w:rsidRPr="005B7DA1">
        <w:rPr>
          <w:rFonts w:eastAsia="Times New Roman" w:cs="Times New Roman"/>
          <w:sz w:val="52"/>
          <w:szCs w:val="52"/>
          <w:lang w:eastAsia="ru-RU"/>
        </w:rPr>
        <w:t>сельсовета</w:t>
      </w:r>
    </w:p>
    <w:p w:rsidR="005B7DA1" w:rsidRP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 w:rsidRPr="005B7DA1">
        <w:rPr>
          <w:rFonts w:eastAsia="Times New Roman" w:cs="Times New Roman"/>
          <w:sz w:val="52"/>
          <w:szCs w:val="52"/>
          <w:lang w:eastAsia="ru-RU"/>
        </w:rPr>
        <w:t xml:space="preserve">Поспелихинского района </w:t>
      </w:r>
    </w:p>
    <w:p w:rsidR="005B7DA1" w:rsidRP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 w:rsidRPr="005B7DA1">
        <w:rPr>
          <w:rFonts w:eastAsia="Times New Roman" w:cs="Times New Roman"/>
          <w:sz w:val="52"/>
          <w:szCs w:val="52"/>
          <w:lang w:eastAsia="ru-RU"/>
        </w:rPr>
        <w:t>Алтайского края</w:t>
      </w:r>
    </w:p>
    <w:p w:rsidR="005B7DA1" w:rsidRP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</w:p>
    <w:p w:rsidR="005B7DA1" w:rsidRP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36"/>
          <w:szCs w:val="36"/>
          <w:lang w:eastAsia="ru-RU"/>
        </w:rPr>
      </w:pPr>
      <w:r w:rsidRPr="005B7DA1">
        <w:rPr>
          <w:rFonts w:eastAsia="Times New Roman" w:cs="Times New Roman"/>
          <w:b/>
          <w:sz w:val="36"/>
          <w:szCs w:val="36"/>
          <w:lang w:eastAsia="ru-RU"/>
        </w:rPr>
        <w:t>Официальное издание</w:t>
      </w:r>
    </w:p>
    <w:p w:rsidR="005B7DA1" w:rsidRP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</w:p>
    <w:p w:rsidR="005B7DA1" w:rsidRP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48"/>
          <w:szCs w:val="48"/>
          <w:lang w:eastAsia="ru-RU"/>
        </w:rPr>
      </w:pPr>
    </w:p>
    <w:p w:rsidR="005B7DA1" w:rsidRP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</w:p>
    <w:p w:rsidR="005B7DA1" w:rsidRPr="008F6AB8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  <w:r w:rsidRPr="005B7DA1">
        <w:rPr>
          <w:rFonts w:eastAsia="Times New Roman" w:cs="Times New Roman"/>
          <w:b/>
          <w:sz w:val="52"/>
          <w:szCs w:val="52"/>
          <w:lang w:eastAsia="ru-RU"/>
        </w:rPr>
        <w:t xml:space="preserve">№ </w:t>
      </w:r>
      <w:r w:rsidR="00535BB9">
        <w:rPr>
          <w:rFonts w:eastAsia="Times New Roman" w:cs="Times New Roman"/>
          <w:b/>
          <w:sz w:val="52"/>
          <w:szCs w:val="52"/>
          <w:lang w:eastAsia="ru-RU"/>
        </w:rPr>
        <w:t>8</w:t>
      </w:r>
    </w:p>
    <w:p w:rsidR="005B7DA1" w:rsidRP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 w:rsidRPr="005B7DA1">
        <w:rPr>
          <w:rFonts w:eastAsia="Times New Roman" w:cs="Times New Roman"/>
          <w:sz w:val="52"/>
          <w:szCs w:val="52"/>
          <w:lang w:eastAsia="ru-RU"/>
        </w:rPr>
        <w:t>(</w:t>
      </w:r>
      <w:r w:rsidR="00535BB9">
        <w:rPr>
          <w:rFonts w:eastAsia="Times New Roman" w:cs="Times New Roman"/>
          <w:sz w:val="52"/>
          <w:szCs w:val="52"/>
          <w:lang w:eastAsia="ru-RU"/>
        </w:rPr>
        <w:t>ноябрь</w:t>
      </w:r>
      <w:r w:rsidR="003A3A3D">
        <w:rPr>
          <w:rFonts w:eastAsia="Times New Roman" w:cs="Times New Roman"/>
          <w:sz w:val="52"/>
          <w:szCs w:val="52"/>
          <w:lang w:eastAsia="ru-RU"/>
        </w:rPr>
        <w:t>)</w:t>
      </w:r>
    </w:p>
    <w:p w:rsidR="005B7DA1" w:rsidRP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 w:rsidRPr="005B7DA1">
        <w:rPr>
          <w:rFonts w:eastAsia="Times New Roman" w:cs="Times New Roman"/>
          <w:sz w:val="52"/>
          <w:szCs w:val="52"/>
          <w:lang w:eastAsia="ru-RU"/>
        </w:rPr>
        <w:t>2025 г.</w:t>
      </w:r>
    </w:p>
    <w:p w:rsidR="005B7DA1" w:rsidRP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:rsidR="005B7DA1" w:rsidRP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:rsidR="005B7DA1" w:rsidRP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:rsidR="005B7DA1" w:rsidRPr="005B7DA1" w:rsidRDefault="005B7DA1" w:rsidP="005B7DA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:rsidR="005B7DA1" w:rsidRPr="005B7DA1" w:rsidRDefault="005B7DA1" w:rsidP="005B7DA1">
      <w:pPr>
        <w:spacing w:after="0" w:line="240" w:lineRule="auto"/>
        <w:contextualSpacing/>
        <w:jc w:val="center"/>
        <w:sectPr w:rsidR="005B7DA1" w:rsidRPr="005B7DA1" w:rsidSect="005B7DA1">
          <w:headerReference w:type="default" r:id="rId9"/>
          <w:headerReference w:type="first" r:id="rId10"/>
          <w:pgSz w:w="11905" w:h="16837"/>
          <w:pgMar w:top="1440" w:right="1440" w:bottom="1440" w:left="1440" w:header="720" w:footer="720" w:gutter="0"/>
          <w:cols w:space="720"/>
        </w:sectPr>
      </w:pPr>
      <w:r w:rsidRPr="005B7DA1">
        <w:rPr>
          <w:rFonts w:eastAsia="Times New Roman" w:cs="Times New Roman"/>
          <w:sz w:val="32"/>
          <w:szCs w:val="48"/>
          <w:lang w:eastAsia="ru-RU"/>
        </w:rPr>
        <w:t>с. Калмыцкие Мысы</w:t>
      </w:r>
      <w:r w:rsidRPr="005B7DA1">
        <w:t xml:space="preserve"> </w:t>
      </w:r>
    </w:p>
    <w:p w:rsidR="005B7DA1" w:rsidRPr="005B7DA1" w:rsidRDefault="005B7DA1" w:rsidP="005B7DA1">
      <w:pPr>
        <w:spacing w:after="0" w:line="240" w:lineRule="auto"/>
        <w:contextualSpacing/>
        <w:jc w:val="center"/>
      </w:pPr>
      <w:r w:rsidRPr="005B7DA1">
        <w:lastRenderedPageBreak/>
        <w:t>СБОРНИК</w:t>
      </w:r>
    </w:p>
    <w:p w:rsidR="005B7DA1" w:rsidRPr="005B7DA1" w:rsidRDefault="005B7DA1" w:rsidP="005B7DA1">
      <w:pPr>
        <w:spacing w:after="0" w:line="240" w:lineRule="auto"/>
        <w:contextualSpacing/>
        <w:jc w:val="center"/>
      </w:pPr>
      <w:r w:rsidRPr="005B7DA1">
        <w:t>муниципальных правовых актов органов местного самоуправления муниципального образования Калмыцко-Мысовской сельсовет Поспелихинского района Алтайского края</w:t>
      </w:r>
    </w:p>
    <w:p w:rsidR="005B7DA1" w:rsidRPr="005B7DA1" w:rsidRDefault="005B7DA1" w:rsidP="005B7DA1">
      <w:pPr>
        <w:spacing w:after="0" w:line="240" w:lineRule="auto"/>
        <w:contextualSpacing/>
      </w:pPr>
    </w:p>
    <w:p w:rsidR="005B7DA1" w:rsidRPr="005B7DA1" w:rsidRDefault="005B7DA1" w:rsidP="005B7DA1">
      <w:pPr>
        <w:spacing w:after="0" w:line="240" w:lineRule="auto"/>
        <w:ind w:firstLine="709"/>
        <w:contextualSpacing/>
      </w:pPr>
      <w:r w:rsidRPr="005B7DA1">
        <w:t xml:space="preserve">№ </w:t>
      </w:r>
      <w:r w:rsidR="00535BB9">
        <w:t>8</w:t>
      </w:r>
      <w:r w:rsidRPr="005B7DA1">
        <w:t xml:space="preserve">   " </w:t>
      </w:r>
      <w:r w:rsidR="008F6AB8">
        <w:t>0</w:t>
      </w:r>
      <w:r w:rsidR="00C8139A">
        <w:t>2</w:t>
      </w:r>
      <w:r w:rsidRPr="005B7DA1">
        <w:t xml:space="preserve">" </w:t>
      </w:r>
      <w:r w:rsidR="00535BB9">
        <w:t xml:space="preserve">декабря </w:t>
      </w:r>
      <w:r w:rsidRPr="005B7DA1">
        <w:t>202</w:t>
      </w:r>
      <w:r w:rsidR="00EA5C2A">
        <w:t>5</w:t>
      </w:r>
      <w:r w:rsidRPr="005B7DA1">
        <w:t xml:space="preserve"> года</w:t>
      </w:r>
    </w:p>
    <w:p w:rsidR="005B7DA1" w:rsidRPr="005B7DA1" w:rsidRDefault="005B7DA1" w:rsidP="005B7DA1">
      <w:pPr>
        <w:spacing w:after="0" w:line="240" w:lineRule="auto"/>
        <w:ind w:firstLine="709"/>
        <w:contextualSpacing/>
      </w:pPr>
    </w:p>
    <w:p w:rsidR="005B7DA1" w:rsidRPr="005B7DA1" w:rsidRDefault="005B7DA1" w:rsidP="005B7DA1">
      <w:pPr>
        <w:spacing w:after="0" w:line="240" w:lineRule="auto"/>
        <w:ind w:firstLine="709"/>
        <w:contextualSpacing/>
      </w:pPr>
      <w:r w:rsidRPr="005B7DA1">
        <w:t>Учредители: Совет депутатов Калмыцко-Мысовского сельсовета Поспелихинского района Алтайского края и Администрация Калмыцко-Мысовского сельсовета Поспелихинского района Алтайского края.</w:t>
      </w:r>
    </w:p>
    <w:p w:rsidR="005B7DA1" w:rsidRPr="005B7DA1" w:rsidRDefault="005B7DA1" w:rsidP="005B7DA1">
      <w:pPr>
        <w:spacing w:after="0" w:line="240" w:lineRule="auto"/>
        <w:ind w:firstLine="709"/>
        <w:contextualSpacing/>
      </w:pPr>
      <w:r w:rsidRPr="005B7DA1">
        <w:t>Адрес учредителя: 659715, Алтайский край,</w:t>
      </w:r>
    </w:p>
    <w:p w:rsidR="005B7DA1" w:rsidRPr="005B7DA1" w:rsidRDefault="005B7DA1" w:rsidP="005B7DA1">
      <w:pPr>
        <w:spacing w:after="0" w:line="240" w:lineRule="auto"/>
        <w:ind w:firstLine="709"/>
        <w:contextualSpacing/>
      </w:pPr>
      <w:proofErr w:type="spellStart"/>
      <w:r w:rsidRPr="005B7DA1">
        <w:t>Поспелихинский</w:t>
      </w:r>
      <w:proofErr w:type="spellEnd"/>
      <w:r w:rsidRPr="005B7DA1">
        <w:t xml:space="preserve"> район, с. Калмыцкие Мысы, улица Трактовая, дом 6.</w:t>
      </w:r>
    </w:p>
    <w:p w:rsidR="005B7DA1" w:rsidRPr="005B7DA1" w:rsidRDefault="005B7DA1" w:rsidP="005B7DA1">
      <w:pPr>
        <w:spacing w:after="0" w:line="240" w:lineRule="auto"/>
        <w:ind w:firstLine="709"/>
        <w:contextualSpacing/>
      </w:pPr>
    </w:p>
    <w:p w:rsidR="005B7DA1" w:rsidRPr="005B7DA1" w:rsidRDefault="005B7DA1" w:rsidP="005B7DA1">
      <w:pPr>
        <w:spacing w:after="0" w:line="240" w:lineRule="auto"/>
        <w:ind w:firstLine="709"/>
        <w:contextualSpacing/>
      </w:pPr>
      <w:r w:rsidRPr="005B7DA1">
        <w:t>8 (38556) 28-0-72 ответственный секретарь Администрации Калмыцко-Мысовского сельсовета.</w:t>
      </w:r>
    </w:p>
    <w:p w:rsidR="005B7DA1" w:rsidRPr="005B7DA1" w:rsidRDefault="005B7DA1" w:rsidP="005B7DA1">
      <w:pPr>
        <w:spacing w:after="0" w:line="240" w:lineRule="auto"/>
        <w:contextualSpacing/>
      </w:pPr>
    </w:p>
    <w:p w:rsidR="005B7DA1" w:rsidRPr="005B7DA1" w:rsidRDefault="005B7DA1" w:rsidP="005B7DA1">
      <w:pPr>
        <w:spacing w:after="0" w:line="240" w:lineRule="auto"/>
        <w:contextualSpacing/>
      </w:pPr>
    </w:p>
    <w:p w:rsidR="005B7DA1" w:rsidRPr="005B7DA1" w:rsidRDefault="005B7DA1" w:rsidP="005B7DA1">
      <w:pPr>
        <w:spacing w:after="0" w:line="240" w:lineRule="auto"/>
        <w:contextualSpacing/>
      </w:pPr>
      <w:r w:rsidRPr="005B7DA1">
        <w:t>Тираж ___экз.</w:t>
      </w:r>
    </w:p>
    <w:p w:rsidR="005B7DA1" w:rsidRPr="005B7DA1" w:rsidRDefault="005B7DA1" w:rsidP="005B7DA1">
      <w:pPr>
        <w:spacing w:after="0" w:line="240" w:lineRule="auto"/>
        <w:contextualSpacing/>
      </w:pPr>
      <w:r w:rsidRPr="005B7DA1">
        <w:t>Распространяется бесплатно.</w:t>
      </w:r>
    </w:p>
    <w:p w:rsidR="005B7DA1" w:rsidRPr="005B7DA1" w:rsidRDefault="005B7DA1" w:rsidP="005B7DA1">
      <w:pPr>
        <w:spacing w:after="0" w:line="240" w:lineRule="auto"/>
        <w:contextualSpacing/>
      </w:pPr>
    </w:p>
    <w:p w:rsidR="005B7DA1" w:rsidRPr="005B7DA1" w:rsidRDefault="005B7DA1" w:rsidP="005B7DA1">
      <w:pPr>
        <w:spacing w:after="0" w:line="240" w:lineRule="auto"/>
        <w:contextualSpacing/>
      </w:pPr>
    </w:p>
    <w:p w:rsidR="005B7DA1" w:rsidRPr="005B7DA1" w:rsidRDefault="005B7DA1" w:rsidP="005B7DA1">
      <w:pPr>
        <w:spacing w:after="0" w:line="240" w:lineRule="auto"/>
        <w:contextualSpacing/>
      </w:pPr>
      <w:r w:rsidRPr="005B7DA1">
        <w:tab/>
      </w:r>
    </w:p>
    <w:p w:rsidR="005B7DA1" w:rsidRPr="005B7DA1" w:rsidRDefault="005B7DA1" w:rsidP="005B7DA1">
      <w:pPr>
        <w:spacing w:after="0" w:line="240" w:lineRule="auto"/>
        <w:contextualSpacing/>
      </w:pPr>
    </w:p>
    <w:p w:rsidR="005B7DA1" w:rsidRPr="005B7DA1" w:rsidRDefault="005B7DA1" w:rsidP="005B7DA1">
      <w:pPr>
        <w:spacing w:after="0" w:line="240" w:lineRule="auto"/>
        <w:contextualSpacing/>
      </w:pPr>
    </w:p>
    <w:p w:rsidR="005B7DA1" w:rsidRPr="005B7DA1" w:rsidRDefault="005B7DA1" w:rsidP="005B7DA1">
      <w:pPr>
        <w:spacing w:after="0" w:line="240" w:lineRule="auto"/>
        <w:contextualSpacing/>
      </w:pPr>
    </w:p>
    <w:p w:rsidR="005B7DA1" w:rsidRPr="005B7DA1" w:rsidRDefault="005B7DA1" w:rsidP="005B7DA1">
      <w:pPr>
        <w:spacing w:after="0" w:line="240" w:lineRule="auto"/>
        <w:contextualSpacing/>
      </w:pPr>
      <w:r w:rsidRPr="005B7DA1">
        <w:br/>
      </w:r>
    </w:p>
    <w:p w:rsidR="005B7DA1" w:rsidRPr="005B7DA1" w:rsidRDefault="005B7DA1" w:rsidP="005B7DA1">
      <w:pPr>
        <w:tabs>
          <w:tab w:val="left" w:pos="2655"/>
        </w:tabs>
        <w:spacing w:after="0" w:line="240" w:lineRule="auto"/>
      </w:pPr>
      <w:r w:rsidRPr="005B7DA1">
        <w:br w:type="column"/>
      </w:r>
    </w:p>
    <w:p w:rsidR="005B7DA1" w:rsidRPr="005B7DA1" w:rsidRDefault="005B7DA1" w:rsidP="005B7DA1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u w:val="single"/>
          <w:lang w:eastAsia="ru-RU"/>
        </w:rPr>
      </w:pPr>
      <w:proofErr w:type="gramStart"/>
      <w:r w:rsidRPr="005B7DA1">
        <w:rPr>
          <w:rFonts w:eastAsia="Times New Roman" w:cs="Times New Roman"/>
          <w:b/>
          <w:sz w:val="40"/>
          <w:szCs w:val="40"/>
          <w:u w:val="single"/>
          <w:lang w:eastAsia="ru-RU"/>
        </w:rPr>
        <w:t>Раздел первый</w:t>
      </w:r>
      <w:proofErr w:type="gramEnd"/>
    </w:p>
    <w:p w:rsidR="005B7DA1" w:rsidRPr="005B7DA1" w:rsidRDefault="005B7DA1" w:rsidP="005B7DA1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u w:val="single"/>
          <w:lang w:eastAsia="ru-RU"/>
        </w:rPr>
      </w:pPr>
    </w:p>
    <w:p w:rsidR="005B7DA1" w:rsidRPr="005B7DA1" w:rsidRDefault="005B7DA1" w:rsidP="005B7DA1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u w:val="single"/>
          <w:lang w:eastAsia="ru-RU"/>
        </w:rPr>
      </w:pPr>
    </w:p>
    <w:p w:rsidR="005B7DA1" w:rsidRPr="005B7DA1" w:rsidRDefault="005B7DA1" w:rsidP="005B7DA1">
      <w:pPr>
        <w:spacing w:after="0" w:line="240" w:lineRule="auto"/>
        <w:jc w:val="center"/>
        <w:rPr>
          <w:rFonts w:asciiTheme="minorHAnsi" w:hAnsiTheme="minorHAnsi"/>
          <w:sz w:val="22"/>
        </w:rPr>
      </w:pPr>
      <w:r w:rsidRPr="005B7DA1">
        <w:rPr>
          <w:rFonts w:eastAsia="Times New Roman" w:cs="Times New Roman"/>
          <w:b/>
          <w:sz w:val="40"/>
          <w:szCs w:val="40"/>
          <w:lang w:eastAsia="ru-RU"/>
        </w:rPr>
        <w:t>документы, принятые Калмыцко-</w:t>
      </w:r>
      <w:proofErr w:type="spellStart"/>
      <w:r w:rsidRPr="005B7DA1">
        <w:rPr>
          <w:rFonts w:eastAsia="Times New Roman" w:cs="Times New Roman"/>
          <w:b/>
          <w:sz w:val="40"/>
          <w:szCs w:val="40"/>
          <w:lang w:eastAsia="ru-RU"/>
        </w:rPr>
        <w:t>Мысовским</w:t>
      </w:r>
      <w:proofErr w:type="spellEnd"/>
      <w:r w:rsidRPr="005B7DA1">
        <w:rPr>
          <w:rFonts w:eastAsia="Times New Roman" w:cs="Times New Roman"/>
          <w:b/>
          <w:sz w:val="40"/>
          <w:szCs w:val="40"/>
          <w:lang w:eastAsia="ru-RU"/>
        </w:rPr>
        <w:t xml:space="preserve"> сельским Советом депутатов Поспелихинского района </w:t>
      </w:r>
      <w:proofErr w:type="spellStart"/>
      <w:r w:rsidRPr="005B7DA1">
        <w:rPr>
          <w:rFonts w:eastAsia="Times New Roman" w:cs="Times New Roman"/>
          <w:b/>
          <w:sz w:val="40"/>
          <w:szCs w:val="40"/>
          <w:lang w:eastAsia="ru-RU"/>
        </w:rPr>
        <w:t>Алтайскогого</w:t>
      </w:r>
      <w:proofErr w:type="spellEnd"/>
      <w:r w:rsidRPr="005B7DA1">
        <w:rPr>
          <w:rFonts w:eastAsia="Times New Roman" w:cs="Times New Roman"/>
          <w:b/>
          <w:sz w:val="40"/>
          <w:szCs w:val="40"/>
          <w:lang w:eastAsia="ru-RU"/>
        </w:rPr>
        <w:t xml:space="preserve"> края</w:t>
      </w:r>
    </w:p>
    <w:p w:rsidR="005B7DA1" w:rsidRPr="005B7DA1" w:rsidRDefault="005B7DA1" w:rsidP="005B7DA1">
      <w:pPr>
        <w:spacing w:after="0" w:line="240" w:lineRule="auto"/>
        <w:contextualSpacing/>
        <w:jc w:val="both"/>
        <w:rPr>
          <w:rFonts w:asciiTheme="minorHAnsi" w:hAnsiTheme="minorHAnsi"/>
          <w:sz w:val="22"/>
        </w:rPr>
      </w:pPr>
    </w:p>
    <w:p w:rsidR="005B7DA1" w:rsidRPr="005B7DA1" w:rsidRDefault="005B7DA1" w:rsidP="005B7DA1">
      <w:pPr>
        <w:spacing w:after="0" w:line="240" w:lineRule="auto"/>
        <w:contextualSpacing/>
        <w:jc w:val="center"/>
        <w:rPr>
          <w:rFonts w:asciiTheme="minorHAnsi" w:hAnsiTheme="minorHAnsi"/>
          <w:sz w:val="22"/>
        </w:rPr>
      </w:pPr>
    </w:p>
    <w:p w:rsidR="005B7DA1" w:rsidRPr="005B7DA1" w:rsidRDefault="005B7DA1" w:rsidP="005B7DA1">
      <w:pPr>
        <w:spacing w:after="0" w:line="240" w:lineRule="auto"/>
        <w:contextualSpacing/>
        <w:jc w:val="center"/>
        <w:rPr>
          <w:rFonts w:asciiTheme="minorHAnsi" w:hAnsiTheme="minorHAnsi"/>
          <w:sz w:val="22"/>
        </w:rPr>
      </w:pPr>
    </w:p>
    <w:p w:rsidR="005B7DA1" w:rsidRPr="005B7DA1" w:rsidRDefault="005B7DA1" w:rsidP="005B7DA1">
      <w:pPr>
        <w:spacing w:after="0" w:line="240" w:lineRule="auto"/>
        <w:contextualSpacing/>
        <w:jc w:val="center"/>
        <w:rPr>
          <w:rFonts w:asciiTheme="minorHAnsi" w:hAnsiTheme="minorHAnsi"/>
          <w:sz w:val="22"/>
        </w:rPr>
      </w:pPr>
    </w:p>
    <w:p w:rsidR="003A3A3D" w:rsidRPr="003A3A3D" w:rsidRDefault="005B7DA1" w:rsidP="003A3A3D">
      <w:pPr>
        <w:jc w:val="center"/>
        <w:outlineLvl w:val="0"/>
        <w:rPr>
          <w:rFonts w:eastAsia="Times New Roman" w:cs="Times New Roman"/>
          <w:szCs w:val="24"/>
          <w:lang w:eastAsia="ru-RU"/>
        </w:rPr>
      </w:pPr>
      <w:r w:rsidRPr="005B7DA1">
        <w:rPr>
          <w:rFonts w:asciiTheme="minorHAnsi" w:hAnsiTheme="minorHAnsi"/>
          <w:sz w:val="22"/>
        </w:rPr>
        <w:br w:type="page"/>
      </w:r>
      <w:r w:rsidR="003A3A3D" w:rsidRPr="003A3A3D">
        <w:rPr>
          <w:rFonts w:eastAsia="Times New Roman" w:cs="Times New Roman"/>
          <w:szCs w:val="24"/>
          <w:lang w:eastAsia="ru-RU"/>
        </w:rPr>
        <w:lastRenderedPageBreak/>
        <w:t xml:space="preserve">КАЛМЫЦКО-МЫСОВСКОЙ СЕЛЬСКИЙ СОВЕТ ДЕПУТАТОВ </w:t>
      </w:r>
    </w:p>
    <w:p w:rsidR="003A3A3D" w:rsidRPr="003A3A3D" w:rsidRDefault="003A3A3D" w:rsidP="003A3A3D">
      <w:pPr>
        <w:spacing w:after="0" w:line="240" w:lineRule="auto"/>
        <w:jc w:val="center"/>
        <w:outlineLvl w:val="0"/>
        <w:rPr>
          <w:rFonts w:eastAsia="Times New Roman" w:cs="Times New Roman"/>
          <w:szCs w:val="24"/>
          <w:lang w:eastAsia="ru-RU"/>
        </w:rPr>
      </w:pPr>
      <w:r w:rsidRPr="003A3A3D">
        <w:rPr>
          <w:rFonts w:eastAsia="Times New Roman" w:cs="Times New Roman"/>
          <w:szCs w:val="24"/>
          <w:lang w:eastAsia="ru-RU"/>
        </w:rPr>
        <w:t>ПОСПЕЛИХИНСКОГО РАЙОНА АЛТАЙСКОГО КРАЯ</w:t>
      </w:r>
    </w:p>
    <w:p w:rsidR="003A3A3D" w:rsidRPr="003A3A3D" w:rsidRDefault="003A3A3D" w:rsidP="003A3A3D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3A3A3D" w:rsidRPr="003A3A3D" w:rsidRDefault="003A3A3D" w:rsidP="003A3A3D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3A3A3D" w:rsidRPr="003A3A3D" w:rsidRDefault="003A3A3D" w:rsidP="003A3A3D">
      <w:pPr>
        <w:spacing w:after="0" w:line="240" w:lineRule="auto"/>
        <w:jc w:val="center"/>
        <w:outlineLvl w:val="0"/>
        <w:rPr>
          <w:rFonts w:eastAsia="Times New Roman" w:cs="Times New Roman"/>
          <w:szCs w:val="24"/>
          <w:lang w:eastAsia="ru-RU"/>
        </w:rPr>
      </w:pPr>
      <w:r w:rsidRPr="003A3A3D">
        <w:rPr>
          <w:rFonts w:eastAsia="Times New Roman" w:cs="Times New Roman"/>
          <w:szCs w:val="24"/>
          <w:lang w:eastAsia="ru-RU"/>
        </w:rPr>
        <w:t>РЕШЕНИЕ</w:t>
      </w:r>
    </w:p>
    <w:p w:rsidR="003A3A3D" w:rsidRPr="003A3A3D" w:rsidRDefault="003A3A3D" w:rsidP="003A3A3D">
      <w:pPr>
        <w:spacing w:after="0" w:line="240" w:lineRule="auto"/>
        <w:jc w:val="center"/>
        <w:rPr>
          <w:rFonts w:eastAsia="Calibri" w:cs="Times New Roman"/>
          <w:szCs w:val="28"/>
          <w:lang w:eastAsia="ru-RU"/>
        </w:rPr>
      </w:pPr>
    </w:p>
    <w:p w:rsidR="003A3A3D" w:rsidRPr="003A3A3D" w:rsidRDefault="003A3A3D" w:rsidP="003A3A3D">
      <w:pPr>
        <w:tabs>
          <w:tab w:val="left" w:pos="2268"/>
          <w:tab w:val="left" w:pos="2300"/>
          <w:tab w:val="left" w:pos="8500"/>
        </w:tabs>
        <w:spacing w:after="0" w:line="240" w:lineRule="auto"/>
        <w:ind w:right="185"/>
        <w:rPr>
          <w:rFonts w:eastAsia="Times New Roman" w:cs="Times New Roman"/>
          <w:szCs w:val="28"/>
        </w:rPr>
      </w:pPr>
    </w:p>
    <w:p w:rsidR="003A3A3D" w:rsidRPr="00535BB9" w:rsidRDefault="00705343" w:rsidP="003A3A3D">
      <w:pPr>
        <w:tabs>
          <w:tab w:val="left" w:pos="2268"/>
          <w:tab w:val="left" w:pos="2300"/>
          <w:tab w:val="left" w:pos="8500"/>
        </w:tabs>
        <w:spacing w:after="0" w:line="240" w:lineRule="auto"/>
        <w:ind w:right="185"/>
        <w:rPr>
          <w:rFonts w:eastAsia="Times New Roman" w:cs="Times New Roman"/>
          <w:color w:val="FF0000"/>
          <w:szCs w:val="24"/>
          <w:lang w:eastAsia="ru-RU"/>
        </w:rPr>
      </w:pPr>
      <w:r w:rsidRPr="00535BB9">
        <w:rPr>
          <w:rFonts w:eastAsia="Times New Roman" w:cs="Times New Roman"/>
          <w:szCs w:val="28"/>
          <w:u w:val="single"/>
        </w:rPr>
        <w:t>28</w:t>
      </w:r>
      <w:r w:rsidR="003A3A3D" w:rsidRPr="003A3A3D">
        <w:rPr>
          <w:rFonts w:eastAsia="Times New Roman" w:cs="Times New Roman"/>
          <w:szCs w:val="28"/>
          <w:u w:val="single"/>
        </w:rPr>
        <w:t>.</w:t>
      </w:r>
      <w:r w:rsidR="00381644">
        <w:rPr>
          <w:rFonts w:eastAsia="Times New Roman" w:cs="Times New Roman"/>
          <w:szCs w:val="28"/>
          <w:u w:val="single"/>
        </w:rPr>
        <w:t>1</w:t>
      </w:r>
      <w:r w:rsidRPr="00535BB9">
        <w:rPr>
          <w:rFonts w:eastAsia="Times New Roman" w:cs="Times New Roman"/>
          <w:szCs w:val="28"/>
          <w:u w:val="single"/>
        </w:rPr>
        <w:t>1</w:t>
      </w:r>
      <w:r w:rsidR="003A3A3D" w:rsidRPr="003A3A3D">
        <w:rPr>
          <w:rFonts w:eastAsia="Times New Roman" w:cs="Times New Roman"/>
          <w:szCs w:val="28"/>
          <w:u w:val="single"/>
        </w:rPr>
        <w:t xml:space="preserve">.2025  </w:t>
      </w:r>
      <w:r w:rsidR="003A3A3D" w:rsidRPr="003A3A3D">
        <w:rPr>
          <w:rFonts w:eastAsia="Times New Roman" w:cs="Times New Roman"/>
          <w:color w:val="FF0000"/>
          <w:szCs w:val="28"/>
        </w:rPr>
        <w:t xml:space="preserve">                                                                                              </w:t>
      </w:r>
      <w:r w:rsidR="003A3A3D" w:rsidRPr="003A3A3D">
        <w:rPr>
          <w:rFonts w:eastAsia="Times New Roman" w:cs="Times New Roman"/>
          <w:szCs w:val="24"/>
          <w:u w:val="single"/>
          <w:lang w:eastAsia="ru-RU"/>
        </w:rPr>
        <w:t xml:space="preserve">№ </w:t>
      </w:r>
      <w:r w:rsidRPr="00535BB9">
        <w:rPr>
          <w:rFonts w:eastAsia="Times New Roman" w:cs="Times New Roman"/>
          <w:szCs w:val="24"/>
          <w:u w:val="single"/>
          <w:lang w:eastAsia="ru-RU"/>
        </w:rPr>
        <w:t>10</w:t>
      </w:r>
    </w:p>
    <w:p w:rsidR="003A3A3D" w:rsidRPr="003A3A3D" w:rsidRDefault="003A3A3D" w:rsidP="003A3A3D">
      <w:pPr>
        <w:tabs>
          <w:tab w:val="left" w:pos="2268"/>
          <w:tab w:val="left" w:pos="2300"/>
          <w:tab w:val="left" w:pos="8500"/>
        </w:tabs>
        <w:spacing w:after="0" w:line="240" w:lineRule="auto"/>
        <w:ind w:right="185"/>
        <w:jc w:val="center"/>
        <w:rPr>
          <w:rFonts w:eastAsia="Times New Roman" w:cs="Times New Roman"/>
          <w:szCs w:val="24"/>
          <w:lang w:eastAsia="ru-RU"/>
        </w:rPr>
      </w:pPr>
      <w:r w:rsidRPr="003A3A3D">
        <w:rPr>
          <w:rFonts w:eastAsia="Times New Roman" w:cs="Times New Roman"/>
          <w:szCs w:val="24"/>
          <w:lang w:eastAsia="ru-RU"/>
        </w:rPr>
        <w:t>с. Калмыцкие Мысы</w:t>
      </w:r>
    </w:p>
    <w:p w:rsidR="003A3A3D" w:rsidRPr="00535BB9" w:rsidRDefault="003A3A3D" w:rsidP="003A3A3D">
      <w:pPr>
        <w:widowControl w:val="0"/>
        <w:tabs>
          <w:tab w:val="left" w:pos="4253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705343" w:rsidRPr="00705343" w:rsidRDefault="00705343" w:rsidP="00705343">
      <w:pPr>
        <w:spacing w:after="0" w:line="240" w:lineRule="auto"/>
        <w:ind w:right="5499"/>
        <w:jc w:val="both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t>О внесении изменений в решение от 25.12.2024 № 21 «О бюджете Калмыцко - Мысовского сельсовета Поспелихинского района Алтайского края на 2025 год и на плановый период 2026 и 2027 годов»</w:t>
      </w:r>
    </w:p>
    <w:p w:rsidR="003A3A3D" w:rsidRPr="00705343" w:rsidRDefault="003A3A3D" w:rsidP="003A3A3D">
      <w:pPr>
        <w:widowControl w:val="0"/>
        <w:tabs>
          <w:tab w:val="left" w:pos="5387"/>
        </w:tabs>
        <w:spacing w:after="0" w:line="240" w:lineRule="auto"/>
        <w:ind w:right="3969"/>
        <w:jc w:val="both"/>
        <w:rPr>
          <w:rFonts w:eastAsia="Times New Roman" w:cs="Times New Roman"/>
          <w:b/>
          <w:szCs w:val="28"/>
          <w:lang w:eastAsia="ru-RU"/>
        </w:rPr>
      </w:pPr>
    </w:p>
    <w:p w:rsidR="00705343" w:rsidRPr="00705343" w:rsidRDefault="00705343" w:rsidP="00C8139A">
      <w:pPr>
        <w:suppressAutoHyphens/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t>На основании Бюджетного кодекса Российской Федерации и главы 7 Устава муниципального образования Калмыцко - Мысовской сельсовет Поспелихинского района Алтайского края, Калмыцко - Мысовской сельский Совет депутатов РЕШИЛ:</w:t>
      </w:r>
    </w:p>
    <w:p w:rsidR="00705343" w:rsidRPr="00705343" w:rsidRDefault="00705343" w:rsidP="00705343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t xml:space="preserve">1. Внести в решение сельского Совета депутатов от 25.12.2024 № 21 «О бюджете Калмыцко - Мысовского сельсовета Поспелихинского района Алтайского края на 2025 год и на плановый период 2026 и 2027 годов» следующие изменения: </w:t>
      </w:r>
    </w:p>
    <w:p w:rsidR="00705343" w:rsidRPr="00705343" w:rsidRDefault="00705343" w:rsidP="00705343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color w:val="FF0000"/>
          <w:sz w:val="16"/>
          <w:szCs w:val="16"/>
        </w:rPr>
      </w:pPr>
    </w:p>
    <w:p w:rsidR="00705343" w:rsidRPr="00705343" w:rsidRDefault="00705343" w:rsidP="00705343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t>1)  Пункт 1 статьи 1 «Основные характеристики бюджета Калмыцко - Мысовского сельсовета Поспелихинского района Алтайского края на 2025 год и на плановый период 2026 и 2027 годов» изложить в следующей редакции:</w:t>
      </w:r>
    </w:p>
    <w:p w:rsidR="00705343" w:rsidRPr="00705343" w:rsidRDefault="00705343" w:rsidP="00705343">
      <w:pPr>
        <w:suppressAutoHyphens/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t>«1. Утвердить основные характеристики бюджета поселения на 2025 год:</w:t>
      </w:r>
      <w:r w:rsidRPr="00705343">
        <w:rPr>
          <w:rFonts w:eastAsia="Times New Roman" w:cs="Times New Roman"/>
          <w:szCs w:val="28"/>
        </w:rPr>
        <w:tab/>
      </w:r>
    </w:p>
    <w:p w:rsidR="00705343" w:rsidRPr="00705343" w:rsidRDefault="00705343" w:rsidP="00705343">
      <w:pPr>
        <w:suppressAutoHyphens/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t>1) прогнозируемый общий объем доходов бюджета поселения в сумме 3984,0 тыс. рублей, в том числе объем межбюджетных трансфертов, получаемых из других бюджетов, в сумме 2046,0.0 тыс. рублей;</w:t>
      </w:r>
      <w:r w:rsidRPr="00705343">
        <w:rPr>
          <w:rFonts w:eastAsia="Times New Roman" w:cs="Times New Roman"/>
          <w:szCs w:val="28"/>
        </w:rPr>
        <w:tab/>
        <w:t>     </w:t>
      </w:r>
    </w:p>
    <w:p w:rsidR="00705343" w:rsidRPr="00705343" w:rsidRDefault="00705343" w:rsidP="00705343">
      <w:pPr>
        <w:suppressAutoHyphens/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t>2) общий объем расходов бюджета поселения в сумме 4261,0 тыс. рублей;</w:t>
      </w:r>
    </w:p>
    <w:p w:rsidR="00705343" w:rsidRPr="00705343" w:rsidRDefault="00705343" w:rsidP="00705343">
      <w:pPr>
        <w:suppressAutoHyphens/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t>3) верхний  предел  муниципального  долга  по состоянию на 1 января 2025 года в  сумме 0,0 тыс. рублей, в том числе верхний предел долга по муниципальным гарантиям в сумме 0,0 тыс. рублей;</w:t>
      </w:r>
      <w:r w:rsidRPr="00705343">
        <w:rPr>
          <w:rFonts w:eastAsia="Times New Roman" w:cs="Times New Roman"/>
          <w:szCs w:val="28"/>
        </w:rPr>
        <w:tab/>
        <w:t>     </w:t>
      </w:r>
    </w:p>
    <w:p w:rsidR="00705343" w:rsidRPr="00705343" w:rsidRDefault="00705343" w:rsidP="00705343">
      <w:pPr>
        <w:suppressAutoHyphens/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t>4) дефицит бюджета поселения в сумме  277,0 тыс. рублей».</w:t>
      </w:r>
    </w:p>
    <w:p w:rsidR="00705343" w:rsidRPr="00705343" w:rsidRDefault="00705343" w:rsidP="00705343">
      <w:pPr>
        <w:suppressAutoHyphens/>
        <w:spacing w:after="0" w:line="240" w:lineRule="auto"/>
        <w:ind w:firstLine="708"/>
        <w:jc w:val="both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lastRenderedPageBreak/>
        <w:t>2)  В пункт 1 статьи 4 «</w:t>
      </w:r>
      <w:r w:rsidRPr="00705343">
        <w:rPr>
          <w:rFonts w:eastAsia="Times New Roman" w:cs="Times New Roman"/>
          <w:spacing w:val="2"/>
          <w:szCs w:val="28"/>
        </w:rPr>
        <w:t xml:space="preserve">Бюджетные ассигнования бюджета Калмыцко - Мысовского сельсовета на 2025 год и на плановый период 2026 и 2027 годов» </w:t>
      </w:r>
      <w:r w:rsidRPr="00705343">
        <w:rPr>
          <w:rFonts w:eastAsia="Times New Roman" w:cs="Times New Roman"/>
          <w:szCs w:val="28"/>
        </w:rPr>
        <w:t>внести следующие изменения:</w:t>
      </w:r>
    </w:p>
    <w:p w:rsidR="00705343" w:rsidRPr="00705343" w:rsidRDefault="00705343" w:rsidP="00705343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pacing w:val="2"/>
          <w:szCs w:val="28"/>
        </w:rPr>
      </w:pPr>
      <w:r w:rsidRPr="00705343">
        <w:rPr>
          <w:rFonts w:eastAsia="Times New Roman" w:cs="Times New Roman"/>
          <w:spacing w:val="2"/>
          <w:szCs w:val="28"/>
        </w:rPr>
        <w:t>Подпункт 1 изложить в следующей редакции:</w:t>
      </w:r>
      <w:r w:rsidRPr="00705343">
        <w:rPr>
          <w:rFonts w:eastAsia="Times New Roman" w:cs="Times New Roman"/>
          <w:spacing w:val="2"/>
          <w:szCs w:val="28"/>
        </w:rPr>
        <w:tab/>
        <w:t>     </w:t>
      </w:r>
    </w:p>
    <w:p w:rsidR="00705343" w:rsidRPr="00705343" w:rsidRDefault="00705343" w:rsidP="00705343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pacing w:val="2"/>
          <w:szCs w:val="28"/>
        </w:rPr>
      </w:pPr>
      <w:r w:rsidRPr="00705343">
        <w:rPr>
          <w:rFonts w:eastAsia="Times New Roman" w:cs="Times New Roman"/>
          <w:spacing w:val="2"/>
          <w:szCs w:val="28"/>
        </w:rPr>
        <w:t>«1) распределение бюджетных ассигнований по разделам и подразделам классификации расходов бюджета поселения на 2025 год согласно приложению 1 к настоящему Решению»;</w:t>
      </w:r>
    </w:p>
    <w:p w:rsidR="00705343" w:rsidRPr="00705343" w:rsidRDefault="00705343" w:rsidP="00705343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pacing w:val="2"/>
          <w:szCs w:val="28"/>
        </w:rPr>
      </w:pPr>
      <w:r w:rsidRPr="00705343">
        <w:rPr>
          <w:rFonts w:eastAsia="Times New Roman" w:cs="Times New Roman"/>
          <w:spacing w:val="2"/>
          <w:szCs w:val="28"/>
        </w:rPr>
        <w:t xml:space="preserve">Подпункт 3 изложить в следующей редакции: </w:t>
      </w:r>
      <w:r w:rsidRPr="00705343">
        <w:rPr>
          <w:rFonts w:eastAsia="Times New Roman" w:cs="Times New Roman"/>
          <w:spacing w:val="2"/>
          <w:szCs w:val="28"/>
        </w:rPr>
        <w:tab/>
        <w:t>     </w:t>
      </w:r>
      <w:r w:rsidRPr="00705343">
        <w:rPr>
          <w:rFonts w:eastAsia="Times New Roman" w:cs="Times New Roman"/>
          <w:spacing w:val="2"/>
          <w:szCs w:val="28"/>
        </w:rPr>
        <w:tab/>
        <w:t>     </w:t>
      </w:r>
    </w:p>
    <w:p w:rsidR="00705343" w:rsidRPr="00705343" w:rsidRDefault="00705343" w:rsidP="00705343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pacing w:val="2"/>
          <w:szCs w:val="28"/>
        </w:rPr>
      </w:pPr>
      <w:r w:rsidRPr="00705343">
        <w:rPr>
          <w:rFonts w:eastAsia="Times New Roman" w:cs="Times New Roman"/>
          <w:spacing w:val="2"/>
          <w:szCs w:val="28"/>
        </w:rPr>
        <w:t>«3) ведомственную структуру расходов бюджета поселения на 2025  год согласно приложению 2 к настоящему Решению»;</w:t>
      </w:r>
    </w:p>
    <w:p w:rsidR="00705343" w:rsidRPr="00705343" w:rsidRDefault="00705343" w:rsidP="00705343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pacing w:val="2"/>
          <w:szCs w:val="28"/>
        </w:rPr>
      </w:pPr>
      <w:r w:rsidRPr="00705343">
        <w:rPr>
          <w:rFonts w:eastAsia="Times New Roman" w:cs="Times New Roman"/>
          <w:spacing w:val="2"/>
          <w:szCs w:val="28"/>
        </w:rPr>
        <w:t>Подпункт 5 изложить в следующей редакции:</w:t>
      </w:r>
      <w:r w:rsidRPr="00705343">
        <w:rPr>
          <w:rFonts w:eastAsia="Times New Roman" w:cs="Times New Roman"/>
          <w:spacing w:val="2"/>
          <w:szCs w:val="28"/>
        </w:rPr>
        <w:tab/>
        <w:t>     </w:t>
      </w:r>
      <w:r w:rsidRPr="00705343">
        <w:rPr>
          <w:rFonts w:eastAsia="Times New Roman" w:cs="Times New Roman"/>
          <w:spacing w:val="2"/>
          <w:szCs w:val="28"/>
        </w:rPr>
        <w:tab/>
        <w:t>     </w:t>
      </w:r>
    </w:p>
    <w:p w:rsidR="00705343" w:rsidRPr="00705343" w:rsidRDefault="00705343" w:rsidP="00705343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pacing w:val="2"/>
          <w:szCs w:val="28"/>
        </w:rPr>
      </w:pPr>
      <w:r w:rsidRPr="00705343">
        <w:rPr>
          <w:rFonts w:eastAsia="Times New Roman" w:cs="Times New Roman"/>
          <w:spacing w:val="2"/>
          <w:szCs w:val="28"/>
        </w:rPr>
        <w:t>«5) распределение бюджетных ассигнований по разделам, подразделам, целевым статьям, группам (группам и подгруппам) видов расходов на 2025 год согласно приложению 3 к настоящему Решению».      </w:t>
      </w:r>
      <w:r w:rsidRPr="00705343">
        <w:rPr>
          <w:rFonts w:eastAsia="Times New Roman" w:cs="Times New Roman"/>
          <w:szCs w:val="24"/>
        </w:rPr>
        <w:t>2. Обнародовать настоящее решение в установленном законом порядке.</w:t>
      </w:r>
    </w:p>
    <w:p w:rsidR="00705343" w:rsidRPr="00705343" w:rsidRDefault="00705343" w:rsidP="00705343">
      <w:pPr>
        <w:suppressAutoHyphens/>
        <w:spacing w:after="0" w:line="240" w:lineRule="auto"/>
        <w:ind w:firstLine="709"/>
        <w:jc w:val="both"/>
        <w:rPr>
          <w:rFonts w:eastAsia="Times New Roman" w:cs="Times New Roman"/>
          <w:szCs w:val="24"/>
        </w:rPr>
      </w:pPr>
      <w:r w:rsidRPr="00705343">
        <w:rPr>
          <w:rFonts w:eastAsia="Times New Roman" w:cs="Times New Roman"/>
          <w:szCs w:val="24"/>
        </w:rPr>
        <w:t xml:space="preserve">3. Контроль над исполнением данного решения возложить на постоянную комиссию по бюджету, налоговой и социальной политике (Кудрявцева В.И.) </w:t>
      </w:r>
    </w:p>
    <w:p w:rsidR="00705343" w:rsidRPr="00705343" w:rsidRDefault="00705343" w:rsidP="00705343">
      <w:pPr>
        <w:suppressAutoHyphens/>
        <w:spacing w:after="0" w:line="240" w:lineRule="auto"/>
        <w:jc w:val="both"/>
        <w:rPr>
          <w:rFonts w:eastAsia="Times New Roman" w:cs="Times New Roman"/>
          <w:szCs w:val="24"/>
        </w:rPr>
      </w:pPr>
    </w:p>
    <w:p w:rsidR="00705343" w:rsidRPr="00705343" w:rsidRDefault="00705343" w:rsidP="00705343">
      <w:pPr>
        <w:suppressAutoHyphens/>
        <w:spacing w:after="0" w:line="240" w:lineRule="auto"/>
        <w:jc w:val="both"/>
        <w:rPr>
          <w:rFonts w:eastAsia="Times New Roman" w:cs="Times New Roman"/>
          <w:szCs w:val="24"/>
        </w:rPr>
      </w:pPr>
    </w:p>
    <w:p w:rsidR="00705343" w:rsidRPr="00705343" w:rsidRDefault="00705343" w:rsidP="00705343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t>Председатель Совета депутатов</w:t>
      </w:r>
      <w:r w:rsidRPr="00705343">
        <w:rPr>
          <w:rFonts w:eastAsia="Times New Roman" w:cs="Times New Roman"/>
          <w:szCs w:val="28"/>
        </w:rPr>
        <w:tab/>
      </w:r>
      <w:r w:rsidRPr="00705343">
        <w:rPr>
          <w:rFonts w:eastAsia="Times New Roman" w:cs="Times New Roman"/>
          <w:szCs w:val="28"/>
        </w:rPr>
        <w:tab/>
      </w:r>
      <w:r w:rsidRPr="00705343">
        <w:rPr>
          <w:rFonts w:eastAsia="Times New Roman" w:cs="Times New Roman"/>
          <w:szCs w:val="28"/>
        </w:rPr>
        <w:tab/>
      </w:r>
      <w:r>
        <w:rPr>
          <w:rFonts w:eastAsia="Times New Roman" w:cs="Times New Roman"/>
          <w:szCs w:val="28"/>
        </w:rPr>
        <w:tab/>
      </w:r>
      <w:r w:rsidRPr="00705343">
        <w:rPr>
          <w:rFonts w:eastAsia="Times New Roman" w:cs="Times New Roman"/>
          <w:szCs w:val="28"/>
        </w:rPr>
        <w:t xml:space="preserve">     </w:t>
      </w:r>
      <w:r w:rsidRPr="00705343">
        <w:rPr>
          <w:rFonts w:eastAsia="Times New Roman" w:cs="Times New Roman"/>
          <w:szCs w:val="24"/>
        </w:rPr>
        <w:t>А.В. Кондрашов</w:t>
      </w:r>
    </w:p>
    <w:p w:rsidR="00705343" w:rsidRPr="00705343" w:rsidRDefault="00705343" w:rsidP="00705343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tab/>
      </w:r>
      <w:r w:rsidRPr="00705343">
        <w:rPr>
          <w:rFonts w:eastAsia="Times New Roman" w:cs="Times New Roman"/>
          <w:szCs w:val="28"/>
        </w:rPr>
        <w:tab/>
      </w:r>
      <w:r w:rsidRPr="00705343">
        <w:rPr>
          <w:rFonts w:eastAsia="Times New Roman" w:cs="Times New Roman"/>
          <w:szCs w:val="28"/>
        </w:rPr>
        <w:tab/>
      </w:r>
      <w:r w:rsidRPr="00705343">
        <w:rPr>
          <w:rFonts w:eastAsia="Times New Roman" w:cs="Times New Roman"/>
          <w:szCs w:val="28"/>
        </w:rPr>
        <w:tab/>
      </w:r>
      <w:r w:rsidRPr="00705343">
        <w:rPr>
          <w:rFonts w:eastAsia="Times New Roman" w:cs="Times New Roman"/>
          <w:szCs w:val="28"/>
        </w:rPr>
        <w:tab/>
      </w:r>
      <w:r w:rsidRPr="00705343">
        <w:rPr>
          <w:rFonts w:eastAsia="Times New Roman" w:cs="Times New Roman"/>
          <w:szCs w:val="28"/>
        </w:rPr>
        <w:tab/>
      </w:r>
      <w:r w:rsidRPr="00705343">
        <w:rPr>
          <w:rFonts w:eastAsia="Times New Roman" w:cs="Times New Roman"/>
          <w:szCs w:val="28"/>
        </w:rPr>
        <w:tab/>
      </w:r>
      <w:r w:rsidRPr="00705343">
        <w:rPr>
          <w:rFonts w:eastAsia="Times New Roman" w:cs="Times New Roman"/>
          <w:szCs w:val="28"/>
        </w:rPr>
        <w:tab/>
      </w:r>
    </w:p>
    <w:p w:rsidR="00705343" w:rsidRPr="00705343" w:rsidRDefault="00705343" w:rsidP="0070534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t>Глава сельсовета</w:t>
      </w:r>
      <w:r w:rsidRPr="00705343">
        <w:rPr>
          <w:rFonts w:eastAsia="Times New Roman" w:cs="Times New Roman"/>
          <w:szCs w:val="28"/>
        </w:rPr>
        <w:tab/>
      </w:r>
      <w:r w:rsidRPr="00705343">
        <w:rPr>
          <w:rFonts w:eastAsia="Times New Roman" w:cs="Times New Roman"/>
          <w:szCs w:val="28"/>
        </w:rPr>
        <w:tab/>
      </w:r>
      <w:r w:rsidRPr="00705343">
        <w:rPr>
          <w:rFonts w:eastAsia="Times New Roman" w:cs="Times New Roman"/>
          <w:szCs w:val="28"/>
        </w:rPr>
        <w:tab/>
      </w:r>
      <w:r w:rsidRPr="00705343">
        <w:rPr>
          <w:rFonts w:eastAsia="Times New Roman" w:cs="Times New Roman"/>
          <w:szCs w:val="28"/>
        </w:rPr>
        <w:tab/>
      </w:r>
      <w:r w:rsidRPr="00705343">
        <w:rPr>
          <w:rFonts w:eastAsia="Times New Roman" w:cs="Times New Roman"/>
          <w:szCs w:val="28"/>
        </w:rPr>
        <w:tab/>
      </w:r>
      <w:r w:rsidRPr="00705343">
        <w:rPr>
          <w:rFonts w:eastAsia="Times New Roman" w:cs="Times New Roman"/>
          <w:szCs w:val="28"/>
        </w:rPr>
        <w:tab/>
      </w:r>
      <w:r w:rsidRPr="00705343">
        <w:rPr>
          <w:rFonts w:eastAsia="Times New Roman" w:cs="Times New Roman"/>
          <w:szCs w:val="28"/>
        </w:rPr>
        <w:tab/>
      </w:r>
      <w:r w:rsidRPr="00705343">
        <w:rPr>
          <w:rFonts w:eastAsia="Times New Roman" w:cs="Times New Roman"/>
          <w:szCs w:val="28"/>
        </w:rPr>
        <w:tab/>
        <w:t xml:space="preserve">      </w:t>
      </w:r>
      <w:proofErr w:type="spellStart"/>
      <w:r w:rsidRPr="00705343">
        <w:rPr>
          <w:rFonts w:eastAsia="Times New Roman" w:cs="Times New Roman"/>
          <w:szCs w:val="28"/>
        </w:rPr>
        <w:t>М.М.Альт</w:t>
      </w:r>
      <w:proofErr w:type="spellEnd"/>
    </w:p>
    <w:p w:rsidR="00705343" w:rsidRPr="00705343" w:rsidRDefault="00705343" w:rsidP="0070534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spacing w:after="0" w:line="240" w:lineRule="auto"/>
        <w:ind w:left="5664" w:firstLine="708"/>
        <w:rPr>
          <w:rFonts w:eastAsia="Times New Roman" w:cs="Times New Roman"/>
          <w:caps/>
          <w:szCs w:val="28"/>
        </w:rPr>
      </w:pPr>
      <w:r w:rsidRPr="00705343">
        <w:rPr>
          <w:rFonts w:eastAsia="Times New Roman" w:cs="Times New Roman"/>
          <w:sz w:val="24"/>
          <w:szCs w:val="24"/>
        </w:rPr>
        <w:br w:type="page"/>
      </w:r>
      <w:r w:rsidRPr="00705343">
        <w:rPr>
          <w:rFonts w:eastAsia="Times New Roman" w:cs="Times New Roman"/>
          <w:caps/>
          <w:szCs w:val="28"/>
        </w:rPr>
        <w:lastRenderedPageBreak/>
        <w:t>Приложение №1</w:t>
      </w:r>
    </w:p>
    <w:p w:rsidR="00705343" w:rsidRPr="00705343" w:rsidRDefault="00705343" w:rsidP="00705343">
      <w:pPr>
        <w:spacing w:after="0" w:line="240" w:lineRule="auto"/>
        <w:ind w:left="5664" w:firstLine="708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t xml:space="preserve">к решению  </w:t>
      </w:r>
      <w:proofErr w:type="gramStart"/>
      <w:r w:rsidRPr="00705343">
        <w:rPr>
          <w:rFonts w:eastAsia="Times New Roman" w:cs="Times New Roman"/>
          <w:szCs w:val="28"/>
        </w:rPr>
        <w:t>сельского</w:t>
      </w:r>
      <w:proofErr w:type="gramEnd"/>
    </w:p>
    <w:p w:rsidR="00705343" w:rsidRPr="00705343" w:rsidRDefault="00705343" w:rsidP="00705343">
      <w:pPr>
        <w:spacing w:after="0" w:line="240" w:lineRule="auto"/>
        <w:ind w:left="5664" w:firstLine="708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t xml:space="preserve">Совета депутатов </w:t>
      </w:r>
    </w:p>
    <w:p w:rsidR="00705343" w:rsidRPr="00705343" w:rsidRDefault="00705343" w:rsidP="00705343">
      <w:pPr>
        <w:spacing w:after="0" w:line="240" w:lineRule="auto"/>
        <w:ind w:left="5664" w:firstLine="708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t>от 25 .12.2024 № 21</w:t>
      </w:r>
    </w:p>
    <w:p w:rsidR="00705343" w:rsidRPr="00705343" w:rsidRDefault="00705343" w:rsidP="00705343">
      <w:pPr>
        <w:spacing w:after="0" w:line="240" w:lineRule="auto"/>
        <w:ind w:left="5664" w:firstLine="708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t>Распределение бюджетных ассигнований по разделам и подразделам классификации расходов бюджета поселения на 2025 год</w:t>
      </w:r>
    </w:p>
    <w:tbl>
      <w:tblPr>
        <w:tblpPr w:leftFromText="180" w:rightFromText="180" w:vertAnchor="text" w:horzAnchor="margin" w:tblpXSpec="center" w:tblpY="154"/>
        <w:tblW w:w="10221" w:type="dxa"/>
        <w:tblLook w:val="04A0" w:firstRow="1" w:lastRow="0" w:firstColumn="1" w:lastColumn="0" w:noHBand="0" w:noVBand="1"/>
      </w:tblPr>
      <w:tblGrid>
        <w:gridCol w:w="5685"/>
        <w:gridCol w:w="1134"/>
        <w:gridCol w:w="1134"/>
        <w:gridCol w:w="2268"/>
      </w:tblGrid>
      <w:tr w:rsidR="00705343" w:rsidRPr="00705343" w:rsidTr="00705343">
        <w:trPr>
          <w:trHeight w:val="630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Наименован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Рз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Пр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Сумма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,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тыс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.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рублей</w:t>
            </w:r>
            <w:proofErr w:type="spellEnd"/>
          </w:p>
        </w:tc>
      </w:tr>
      <w:tr w:rsidR="00705343" w:rsidRPr="00705343" w:rsidTr="00705343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4</w:t>
            </w:r>
          </w:p>
        </w:tc>
      </w:tr>
      <w:tr w:rsidR="00705343" w:rsidRPr="00705343" w:rsidTr="00705343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Общегосударственные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вопросы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3574,9</w:t>
            </w:r>
          </w:p>
        </w:tc>
      </w:tr>
      <w:tr w:rsidR="00705343" w:rsidRPr="00705343" w:rsidTr="00705343">
        <w:trPr>
          <w:trHeight w:val="94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 Функционирование высшего должностного лица субъекта РФ и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713,4</w:t>
            </w:r>
          </w:p>
        </w:tc>
      </w:tr>
      <w:tr w:rsidR="00705343" w:rsidRPr="00705343" w:rsidTr="00705343">
        <w:trPr>
          <w:trHeight w:val="15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1490,5</w:t>
            </w:r>
          </w:p>
        </w:tc>
      </w:tr>
      <w:tr w:rsidR="00705343" w:rsidRPr="00705343" w:rsidTr="00705343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Резервные фонды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1,0</w:t>
            </w:r>
          </w:p>
        </w:tc>
      </w:tr>
      <w:tr w:rsidR="00705343" w:rsidRPr="00705343" w:rsidTr="00705343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1370,0</w:t>
            </w:r>
          </w:p>
        </w:tc>
      </w:tr>
      <w:tr w:rsidR="00705343" w:rsidRPr="00705343" w:rsidTr="00705343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Национальная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оборона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           236,3</w:t>
            </w:r>
          </w:p>
        </w:tc>
      </w:tr>
      <w:tr w:rsidR="00705343" w:rsidRPr="00705343" w:rsidTr="00705343">
        <w:trPr>
          <w:trHeight w:val="63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Мобилизационная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и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вневойсковая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подготовка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236,3</w:t>
            </w:r>
          </w:p>
        </w:tc>
      </w:tr>
      <w:tr w:rsidR="00705343" w:rsidRPr="00705343" w:rsidTr="00705343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Национальная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экономика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308,9</w:t>
            </w:r>
          </w:p>
        </w:tc>
      </w:tr>
      <w:tr w:rsidR="00705343" w:rsidRPr="00705343" w:rsidTr="00705343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Дорожноехозяйство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(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дорожныефонды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308,9</w:t>
            </w:r>
          </w:p>
        </w:tc>
      </w:tr>
      <w:tr w:rsidR="00705343" w:rsidRPr="00705343" w:rsidTr="00705343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Жилищно-коммунальное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хозяйство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           102,4</w:t>
            </w:r>
          </w:p>
        </w:tc>
      </w:tr>
      <w:tr w:rsidR="00705343" w:rsidRPr="00705343" w:rsidTr="00705343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Благоустройство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          102,4</w:t>
            </w:r>
          </w:p>
        </w:tc>
      </w:tr>
      <w:tr w:rsidR="00705343" w:rsidRPr="00705343" w:rsidTr="00705343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Культура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,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кинематография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6,1</w:t>
            </w:r>
          </w:p>
        </w:tc>
      </w:tr>
      <w:tr w:rsidR="00705343" w:rsidRPr="00705343" w:rsidTr="00705343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Культура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3,1</w:t>
            </w:r>
          </w:p>
        </w:tc>
      </w:tr>
      <w:tr w:rsidR="00705343" w:rsidRPr="00705343" w:rsidTr="00705343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 Другие вопросы в области культуры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3,0</w:t>
            </w:r>
          </w:p>
        </w:tc>
      </w:tr>
      <w:tr w:rsidR="00705343" w:rsidRPr="00705343" w:rsidTr="00705343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28,8</w:t>
            </w:r>
          </w:p>
        </w:tc>
      </w:tr>
      <w:tr w:rsidR="00705343" w:rsidRPr="00705343" w:rsidTr="00705343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28,8</w:t>
            </w:r>
          </w:p>
        </w:tc>
      </w:tr>
      <w:tr w:rsidR="00705343" w:rsidRPr="00705343" w:rsidTr="00705343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Физическая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культура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и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спорт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3,6</w:t>
            </w:r>
          </w:p>
        </w:tc>
      </w:tr>
      <w:tr w:rsidR="00705343" w:rsidRPr="00705343" w:rsidTr="00705343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Физическая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культура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3,6</w:t>
            </w:r>
          </w:p>
        </w:tc>
      </w:tr>
      <w:tr w:rsidR="00705343" w:rsidRPr="00705343" w:rsidTr="00705343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Итого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4261,0</w:t>
            </w:r>
          </w:p>
        </w:tc>
      </w:tr>
    </w:tbl>
    <w:p w:rsidR="00705343" w:rsidRDefault="00705343" w:rsidP="00705343">
      <w:pPr>
        <w:spacing w:after="0" w:line="240" w:lineRule="auto"/>
        <w:rPr>
          <w:rFonts w:eastAsia="Times New Roman" w:cs="Times New Roman"/>
          <w:szCs w:val="28"/>
          <w:lang w:val="en-US"/>
        </w:rPr>
      </w:pPr>
    </w:p>
    <w:p w:rsidR="00705343" w:rsidRDefault="00705343" w:rsidP="00705343">
      <w:pPr>
        <w:spacing w:after="0" w:line="240" w:lineRule="auto"/>
        <w:rPr>
          <w:rFonts w:eastAsia="Times New Roman" w:cs="Times New Roman"/>
          <w:szCs w:val="28"/>
          <w:lang w:val="en-US"/>
        </w:rPr>
      </w:pPr>
    </w:p>
    <w:p w:rsidR="00705343" w:rsidRDefault="00705343" w:rsidP="00705343">
      <w:pPr>
        <w:spacing w:after="0" w:line="240" w:lineRule="auto"/>
        <w:rPr>
          <w:rFonts w:eastAsia="Times New Roman" w:cs="Times New Roman"/>
          <w:szCs w:val="28"/>
          <w:lang w:val="en-US"/>
        </w:rPr>
      </w:pPr>
    </w:p>
    <w:p w:rsidR="00705343" w:rsidRPr="00705343" w:rsidRDefault="00705343" w:rsidP="00705343">
      <w:pPr>
        <w:spacing w:after="0" w:line="240" w:lineRule="auto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t>\</w:t>
      </w:r>
    </w:p>
    <w:p w:rsidR="00705343" w:rsidRPr="00705343" w:rsidRDefault="00705343" w:rsidP="00705343">
      <w:pPr>
        <w:spacing w:after="0" w:line="240" w:lineRule="auto"/>
        <w:rPr>
          <w:rFonts w:eastAsia="Times New Roman" w:cs="Times New Roman"/>
          <w:caps/>
          <w:szCs w:val="28"/>
        </w:rPr>
      </w:pPr>
      <w:r w:rsidRPr="00705343">
        <w:rPr>
          <w:rFonts w:eastAsia="Times New Roman" w:cs="Times New Roman"/>
          <w:szCs w:val="28"/>
        </w:rPr>
        <w:lastRenderedPageBreak/>
        <w:t xml:space="preserve">                                                                                          </w:t>
      </w:r>
      <w:r w:rsidRPr="00705343">
        <w:rPr>
          <w:rFonts w:eastAsia="Times New Roman" w:cs="Times New Roman"/>
          <w:color w:val="C00000"/>
          <w:sz w:val="24"/>
          <w:szCs w:val="24"/>
        </w:rPr>
        <w:t xml:space="preserve"> </w:t>
      </w:r>
      <w:r w:rsidRPr="00705343">
        <w:rPr>
          <w:rFonts w:eastAsia="Times New Roman" w:cs="Times New Roman"/>
          <w:caps/>
          <w:szCs w:val="28"/>
        </w:rPr>
        <w:t>Приложение №2</w:t>
      </w:r>
    </w:p>
    <w:p w:rsidR="00705343" w:rsidRPr="00705343" w:rsidRDefault="00705343" w:rsidP="00705343">
      <w:pPr>
        <w:spacing w:after="0" w:line="240" w:lineRule="auto"/>
        <w:ind w:left="5664" w:firstLine="708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к решению</w:t>
      </w:r>
      <w:r w:rsidRPr="00705343">
        <w:rPr>
          <w:rFonts w:eastAsia="Times New Roman" w:cs="Times New Roman"/>
          <w:szCs w:val="28"/>
        </w:rPr>
        <w:t xml:space="preserve"> </w:t>
      </w:r>
      <w:proofErr w:type="gramStart"/>
      <w:r w:rsidRPr="00705343">
        <w:rPr>
          <w:rFonts w:eastAsia="Times New Roman" w:cs="Times New Roman"/>
          <w:szCs w:val="28"/>
        </w:rPr>
        <w:t>сельского</w:t>
      </w:r>
      <w:proofErr w:type="gramEnd"/>
    </w:p>
    <w:p w:rsidR="00705343" w:rsidRPr="00705343" w:rsidRDefault="00705343" w:rsidP="00705343">
      <w:pPr>
        <w:spacing w:after="0" w:line="240" w:lineRule="auto"/>
        <w:ind w:left="5664" w:firstLine="708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t xml:space="preserve">Совета депутатов </w:t>
      </w:r>
    </w:p>
    <w:p w:rsidR="00705343" w:rsidRPr="00705343" w:rsidRDefault="00705343" w:rsidP="00705343">
      <w:pPr>
        <w:spacing w:after="0" w:line="240" w:lineRule="auto"/>
        <w:ind w:left="5664" w:firstLine="708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t xml:space="preserve">от 25.12.2024 №21 </w:t>
      </w:r>
    </w:p>
    <w:p w:rsidR="00705343" w:rsidRPr="00705343" w:rsidRDefault="00705343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t>Ведомственная структура расходов бюджета поселения на 2025 год</w:t>
      </w:r>
    </w:p>
    <w:tbl>
      <w:tblPr>
        <w:tblpPr w:leftFromText="180" w:rightFromText="180" w:vertAnchor="text" w:horzAnchor="margin" w:tblpXSpec="center" w:tblpY="176"/>
        <w:tblW w:w="10657" w:type="dxa"/>
        <w:tblLayout w:type="fixed"/>
        <w:tblLook w:val="04A0" w:firstRow="1" w:lastRow="0" w:firstColumn="1" w:lastColumn="0" w:noHBand="0" w:noVBand="1"/>
      </w:tblPr>
      <w:tblGrid>
        <w:gridCol w:w="4928"/>
        <w:gridCol w:w="867"/>
        <w:gridCol w:w="564"/>
        <w:gridCol w:w="564"/>
        <w:gridCol w:w="1690"/>
        <w:gridCol w:w="662"/>
        <w:gridCol w:w="1382"/>
      </w:tblGrid>
      <w:tr w:rsidR="00705343" w:rsidRPr="00705343" w:rsidTr="00705343">
        <w:trPr>
          <w:trHeight w:val="94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3,4</w:t>
            </w: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Код</w:t>
            </w: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</w:rPr>
              <w:t>Рз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proofErr w:type="spellStart"/>
            <w:proofErr w:type="gramStart"/>
            <w:r w:rsidRPr="00705343">
              <w:rPr>
                <w:rFonts w:eastAsia="Times New Roman" w:cs="Times New Roman"/>
                <w:color w:val="000000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1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ЦСР</w:t>
            </w:r>
          </w:p>
        </w:tc>
        <w:tc>
          <w:tcPr>
            <w:tcW w:w="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</w:rPr>
              <w:t>Вр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Сумма, тыс. рублей</w:t>
            </w:r>
          </w:p>
        </w:tc>
      </w:tr>
      <w:tr w:rsidR="00705343" w:rsidRPr="00705343" w:rsidTr="00705343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7</w:t>
            </w:r>
          </w:p>
        </w:tc>
      </w:tr>
      <w:tr w:rsidR="00705343" w:rsidRPr="00705343" w:rsidTr="00705343">
        <w:trPr>
          <w:trHeight w:val="1033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Администрация Калмыцк</w:t>
            </w:r>
            <w:proofErr w:type="gramStart"/>
            <w:r w:rsidRPr="00705343">
              <w:rPr>
                <w:rFonts w:eastAsia="Times New Roman" w:cs="Times New Roman"/>
                <w:color w:val="000000"/>
                <w:szCs w:val="28"/>
              </w:rPr>
              <w:t>о-</w:t>
            </w:r>
            <w:proofErr w:type="gramEnd"/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 Мысовского сельсовета Поспелихинского района Алтайского края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303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4261,0</w:t>
            </w:r>
          </w:p>
        </w:tc>
      </w:tr>
      <w:tr w:rsidR="00705343" w:rsidRPr="00705343" w:rsidTr="00705343">
        <w:trPr>
          <w:trHeight w:val="424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Общегосударственные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вопросы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3574,9</w:t>
            </w:r>
          </w:p>
        </w:tc>
      </w:tr>
      <w:tr w:rsidR="00705343" w:rsidRPr="00705343" w:rsidTr="00705343">
        <w:trPr>
          <w:trHeight w:val="97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713,4</w:t>
            </w:r>
          </w:p>
        </w:tc>
      </w:tr>
      <w:tr w:rsidR="00705343" w:rsidRPr="00705343" w:rsidTr="00705343">
        <w:trPr>
          <w:trHeight w:val="713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713,4</w:t>
            </w:r>
          </w:p>
        </w:tc>
      </w:tr>
      <w:tr w:rsidR="00705343" w:rsidRPr="00705343" w:rsidTr="00705343">
        <w:trPr>
          <w:trHeight w:val="681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0120000000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713,4</w:t>
            </w:r>
          </w:p>
        </w:tc>
      </w:tr>
      <w:tr w:rsidR="00705343" w:rsidRPr="00705343" w:rsidTr="00705343">
        <w:trPr>
          <w:trHeight w:val="422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Глава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муницпальногообразования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0120010120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713,4</w:t>
            </w:r>
          </w:p>
        </w:tc>
      </w:tr>
      <w:tr w:rsidR="00705343" w:rsidRPr="00705343" w:rsidTr="00705343">
        <w:trPr>
          <w:trHeight w:val="1987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0120010120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713,4</w:t>
            </w:r>
          </w:p>
        </w:tc>
      </w:tr>
      <w:tr w:rsidR="00705343" w:rsidRPr="00705343" w:rsidTr="00705343">
        <w:trPr>
          <w:trHeight w:val="683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0120010120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713,4</w:t>
            </w:r>
          </w:p>
        </w:tc>
      </w:tr>
      <w:tr w:rsidR="00705343" w:rsidRPr="00705343" w:rsidTr="00705343">
        <w:trPr>
          <w:trHeight w:val="170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1490,5</w:t>
            </w:r>
          </w:p>
        </w:tc>
      </w:tr>
      <w:tr w:rsidR="00705343" w:rsidRPr="00705343" w:rsidTr="00705343">
        <w:trPr>
          <w:trHeight w:val="689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Мероприятия по реализации государственной национальной </w:t>
            </w:r>
            <w:r w:rsidRPr="00705343">
              <w:rPr>
                <w:rFonts w:eastAsia="Times New Roman" w:cs="Times New Roman"/>
                <w:color w:val="000000"/>
                <w:szCs w:val="28"/>
              </w:rPr>
              <w:lastRenderedPageBreak/>
              <w:t>политики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lastRenderedPageBreak/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1490,5</w:t>
            </w:r>
          </w:p>
        </w:tc>
      </w:tr>
      <w:tr w:rsidR="00705343" w:rsidRPr="00705343" w:rsidTr="00705343">
        <w:trPr>
          <w:trHeight w:val="713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0120000000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1490,5</w:t>
            </w:r>
          </w:p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705343" w:rsidRPr="00705343" w:rsidTr="00705343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Центральный аппарат органов местного самоуправления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0120010110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1490,5</w:t>
            </w:r>
          </w:p>
        </w:tc>
      </w:tr>
      <w:tr w:rsidR="00705343" w:rsidRPr="00705343" w:rsidTr="00705343">
        <w:trPr>
          <w:trHeight w:val="198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0120010110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859,3</w:t>
            </w:r>
          </w:p>
        </w:tc>
      </w:tr>
      <w:tr w:rsidR="00705343" w:rsidRPr="00705343" w:rsidTr="00705343">
        <w:trPr>
          <w:trHeight w:val="689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0120010110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 859,3</w:t>
            </w:r>
          </w:p>
        </w:tc>
      </w:tr>
      <w:tr w:rsidR="00705343" w:rsidRPr="00705343" w:rsidTr="00705343">
        <w:trPr>
          <w:trHeight w:val="982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0120010110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610,4</w:t>
            </w:r>
          </w:p>
        </w:tc>
      </w:tr>
      <w:tr w:rsidR="00705343" w:rsidRPr="00705343" w:rsidTr="00705343">
        <w:trPr>
          <w:trHeight w:val="982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0120010110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   610,4</w:t>
            </w:r>
          </w:p>
        </w:tc>
      </w:tr>
      <w:tr w:rsidR="00705343" w:rsidRPr="00705343" w:rsidTr="00705343">
        <w:trPr>
          <w:trHeight w:val="41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Иные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бюджетныеассигнования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0120010110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    20,8</w:t>
            </w:r>
          </w:p>
        </w:tc>
      </w:tr>
      <w:tr w:rsidR="00705343" w:rsidRPr="00705343" w:rsidTr="00705343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Уплата налогов, сборов и иных платежей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0120010110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850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20,8</w:t>
            </w:r>
          </w:p>
        </w:tc>
      </w:tr>
      <w:tr w:rsidR="00705343" w:rsidRPr="00705343" w:rsidTr="00705343">
        <w:trPr>
          <w:trHeight w:val="418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Резервные фонды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1,0</w:t>
            </w:r>
          </w:p>
        </w:tc>
      </w:tr>
      <w:tr w:rsidR="00705343" w:rsidRPr="00705343" w:rsidTr="00705343">
        <w:trPr>
          <w:trHeight w:val="418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9910014100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1,0</w:t>
            </w:r>
          </w:p>
        </w:tc>
      </w:tr>
      <w:tr w:rsidR="00705343" w:rsidRPr="00705343" w:rsidTr="00705343">
        <w:trPr>
          <w:trHeight w:val="418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Резервные средства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9910014100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870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1,0</w:t>
            </w:r>
          </w:p>
        </w:tc>
      </w:tr>
      <w:tr w:rsidR="00705343" w:rsidRPr="00705343" w:rsidTr="00705343">
        <w:trPr>
          <w:trHeight w:val="418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Другие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общегосударственные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вопросы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1370,0</w:t>
            </w:r>
          </w:p>
        </w:tc>
      </w:tr>
      <w:tr w:rsidR="00705343" w:rsidRPr="00705343" w:rsidTr="00705343">
        <w:trPr>
          <w:trHeight w:val="973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845,4</w:t>
            </w:r>
          </w:p>
        </w:tc>
      </w:tr>
      <w:tr w:rsidR="00705343" w:rsidRPr="00705343" w:rsidTr="00705343">
        <w:trPr>
          <w:trHeight w:val="972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Расходы на обеспечение деятельности (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</w:rPr>
              <w:t>оказани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 услуг) иных подведомственных учреждений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0250000000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845,4</w:t>
            </w:r>
          </w:p>
        </w:tc>
      </w:tr>
      <w:tr w:rsidR="00705343" w:rsidRPr="00705343" w:rsidTr="00705343">
        <w:trPr>
          <w:trHeight w:val="198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Учебно-методические кабинеты, централизованные бухгалтерии, группы хозяйственного обслуживания, учебные фильмотеки, межшкольные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</w:rPr>
              <w:t>учебнопроизводственные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 комбинаты, логопедические пункты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0250010820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845,4</w:t>
            </w:r>
          </w:p>
        </w:tc>
      </w:tr>
      <w:tr w:rsidR="00705343" w:rsidRPr="00705343" w:rsidTr="00705343">
        <w:trPr>
          <w:trHeight w:val="2122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0250010820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845,4</w:t>
            </w:r>
          </w:p>
        </w:tc>
      </w:tr>
      <w:tr w:rsidR="00705343" w:rsidRPr="00705343" w:rsidTr="00705343">
        <w:trPr>
          <w:trHeight w:val="709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0250010820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845,4</w:t>
            </w:r>
          </w:p>
        </w:tc>
      </w:tr>
      <w:tr w:rsidR="00705343" w:rsidRPr="00705343" w:rsidTr="00705343">
        <w:trPr>
          <w:trHeight w:val="126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Иные вопросы в отраслях социальной сферы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9000000000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38,7</w:t>
            </w:r>
          </w:p>
        </w:tc>
      </w:tr>
      <w:tr w:rsidR="00705343" w:rsidRPr="00705343" w:rsidTr="00705343">
        <w:trPr>
          <w:trHeight w:val="126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Иные вопросы в сфере социальной политике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9040000000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38,7</w:t>
            </w:r>
          </w:p>
        </w:tc>
      </w:tr>
      <w:tr w:rsidR="00705343" w:rsidRPr="00705343" w:rsidTr="00705343">
        <w:trPr>
          <w:trHeight w:val="126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9040016820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38,7</w:t>
            </w:r>
          </w:p>
        </w:tc>
      </w:tr>
      <w:tr w:rsidR="00705343" w:rsidRPr="00705343" w:rsidTr="00705343">
        <w:trPr>
          <w:trHeight w:val="126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9040016820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38,7</w:t>
            </w:r>
          </w:p>
        </w:tc>
      </w:tr>
      <w:tr w:rsidR="00705343" w:rsidRPr="00705343" w:rsidTr="00705343">
        <w:trPr>
          <w:trHeight w:val="126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9800000000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13,4</w:t>
            </w:r>
          </w:p>
        </w:tc>
      </w:tr>
      <w:tr w:rsidR="00705343" w:rsidRPr="00705343" w:rsidTr="00705343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Иные межбюджетные трансферты общего характера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9850000000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13,4</w:t>
            </w:r>
          </w:p>
        </w:tc>
      </w:tr>
      <w:tr w:rsidR="00705343" w:rsidRPr="00705343" w:rsidTr="00705343">
        <w:trPr>
          <w:trHeight w:val="258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705343">
              <w:rPr>
                <w:rFonts w:eastAsia="Times New Roman" w:cs="Times New Roman"/>
                <w:color w:val="000000"/>
                <w:szCs w:val="28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9850060510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13,4</w:t>
            </w:r>
          </w:p>
        </w:tc>
      </w:tr>
      <w:tr w:rsidR="00705343" w:rsidRPr="00705343" w:rsidTr="00705343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lastRenderedPageBreak/>
              <w:t>Межбюджетные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трансферты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9850060510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13,4</w:t>
            </w:r>
          </w:p>
        </w:tc>
      </w:tr>
      <w:tr w:rsidR="00705343" w:rsidRPr="00705343" w:rsidTr="00705343">
        <w:trPr>
          <w:trHeight w:val="329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Иные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межбюджетные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трансферты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9850060510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540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13,4</w:t>
            </w:r>
          </w:p>
        </w:tc>
      </w:tr>
      <w:tr w:rsidR="00705343" w:rsidRPr="00705343" w:rsidTr="00705343">
        <w:trPr>
          <w:trHeight w:val="111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9900000000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472,5</w:t>
            </w:r>
          </w:p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705343" w:rsidRPr="00705343" w:rsidTr="00705343">
        <w:trPr>
          <w:trHeight w:val="70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Расходы на выполнение других обязательств государства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9990000000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472,5</w:t>
            </w:r>
          </w:p>
        </w:tc>
      </w:tr>
      <w:tr w:rsidR="00705343" w:rsidRPr="00705343" w:rsidTr="00705343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Прочие выплаты по обязательствам государства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9990014710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472,5</w:t>
            </w:r>
          </w:p>
        </w:tc>
      </w:tr>
      <w:tr w:rsidR="00705343" w:rsidRPr="00705343" w:rsidTr="00705343">
        <w:trPr>
          <w:trHeight w:val="1036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9990014710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470,5</w:t>
            </w:r>
          </w:p>
        </w:tc>
      </w:tr>
      <w:tr w:rsidR="00705343" w:rsidRPr="00705343" w:rsidTr="00705343">
        <w:trPr>
          <w:trHeight w:val="966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9990014710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470,5</w:t>
            </w:r>
          </w:p>
        </w:tc>
      </w:tr>
      <w:tr w:rsidR="00705343" w:rsidRPr="00705343" w:rsidTr="00705343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Иные бюджетные ассигнования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9990014710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800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2,0</w:t>
            </w:r>
          </w:p>
        </w:tc>
      </w:tr>
      <w:tr w:rsidR="00705343" w:rsidRPr="00705343" w:rsidTr="00705343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Уплата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</w:rPr>
              <w:t>налогов</w:t>
            </w:r>
            <w:proofErr w:type="gramStart"/>
            <w:r w:rsidRPr="00705343">
              <w:rPr>
                <w:rFonts w:eastAsia="Times New Roman" w:cs="Times New Roman"/>
                <w:color w:val="000000"/>
                <w:szCs w:val="28"/>
              </w:rPr>
              <w:t>,с</w:t>
            </w:r>
            <w:proofErr w:type="gramEnd"/>
            <w:r w:rsidRPr="00705343">
              <w:rPr>
                <w:rFonts w:eastAsia="Times New Roman" w:cs="Times New Roman"/>
                <w:color w:val="000000"/>
                <w:szCs w:val="28"/>
              </w:rPr>
              <w:t>боров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 и иных платежей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9990014710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850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2,0</w:t>
            </w:r>
          </w:p>
        </w:tc>
      </w:tr>
      <w:tr w:rsidR="00705343" w:rsidRPr="00705343" w:rsidTr="00705343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Национальная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оборона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236,3</w:t>
            </w:r>
          </w:p>
        </w:tc>
      </w:tr>
      <w:tr w:rsidR="00705343" w:rsidRPr="00705343" w:rsidTr="00705343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Мобилизационная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и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вневойсковая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подготовка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236,3</w:t>
            </w:r>
          </w:p>
        </w:tc>
      </w:tr>
      <w:tr w:rsidR="00705343" w:rsidRPr="00705343" w:rsidTr="00705343">
        <w:trPr>
          <w:trHeight w:val="656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236,3</w:t>
            </w:r>
          </w:p>
        </w:tc>
      </w:tr>
      <w:tr w:rsidR="00705343" w:rsidRPr="00705343" w:rsidTr="00705343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0140000000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236,3</w:t>
            </w:r>
          </w:p>
        </w:tc>
      </w:tr>
      <w:tr w:rsidR="00705343" w:rsidRPr="00705343" w:rsidTr="00705343">
        <w:trPr>
          <w:trHeight w:val="126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0140051180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236,3</w:t>
            </w:r>
          </w:p>
        </w:tc>
      </w:tr>
      <w:tr w:rsidR="00705343" w:rsidRPr="00705343" w:rsidTr="00705343">
        <w:trPr>
          <w:trHeight w:val="198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0140051180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175,3</w:t>
            </w:r>
          </w:p>
        </w:tc>
      </w:tr>
      <w:tr w:rsidR="00705343" w:rsidRPr="00705343" w:rsidTr="00705343">
        <w:trPr>
          <w:trHeight w:val="689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0140051180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175,3</w:t>
            </w:r>
          </w:p>
        </w:tc>
      </w:tr>
      <w:tr w:rsidR="00705343" w:rsidRPr="00705343" w:rsidTr="00705343">
        <w:trPr>
          <w:trHeight w:val="982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0140051180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61,0</w:t>
            </w:r>
          </w:p>
        </w:tc>
      </w:tr>
      <w:tr w:rsidR="00705343" w:rsidRPr="00705343" w:rsidTr="00705343">
        <w:trPr>
          <w:trHeight w:val="982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0140051180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61,0</w:t>
            </w:r>
          </w:p>
        </w:tc>
      </w:tr>
      <w:tr w:rsidR="00705343" w:rsidRPr="00705343" w:rsidTr="00705343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Национальная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экономика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308,9</w:t>
            </w:r>
          </w:p>
        </w:tc>
      </w:tr>
      <w:tr w:rsidR="00705343" w:rsidRPr="00705343" w:rsidTr="00705343">
        <w:trPr>
          <w:trHeight w:val="417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Дорожноехозяйство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(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дорожныефонды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308,9</w:t>
            </w:r>
          </w:p>
        </w:tc>
      </w:tr>
      <w:tr w:rsidR="00705343" w:rsidRPr="00705343" w:rsidTr="00705343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 Иные вопросы в области национальной экономики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9100000000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308,9</w:t>
            </w:r>
          </w:p>
        </w:tc>
      </w:tr>
      <w:tr w:rsidR="00705343" w:rsidRPr="00705343" w:rsidTr="00705343">
        <w:trPr>
          <w:trHeight w:val="617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Мероприятия в сфере транспорта и дорожного хозяйства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9120000000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308,9</w:t>
            </w:r>
          </w:p>
        </w:tc>
      </w:tr>
      <w:tr w:rsidR="00705343" w:rsidRPr="00705343" w:rsidTr="00705343">
        <w:trPr>
          <w:trHeight w:val="1236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912009</w:t>
            </w:r>
            <w:r w:rsidRPr="00705343">
              <w:rPr>
                <w:rFonts w:eastAsia="Times New Roman" w:cs="Times New Roman"/>
                <w:color w:val="000000"/>
                <w:szCs w:val="28"/>
              </w:rPr>
              <w:t>Д110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308,9</w:t>
            </w:r>
          </w:p>
        </w:tc>
      </w:tr>
      <w:tr w:rsidR="00705343" w:rsidRPr="00705343" w:rsidTr="00705343">
        <w:trPr>
          <w:trHeight w:val="126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912009</w:t>
            </w:r>
            <w:r w:rsidRPr="00705343">
              <w:rPr>
                <w:rFonts w:eastAsia="Times New Roman" w:cs="Times New Roman"/>
                <w:color w:val="000000"/>
                <w:szCs w:val="28"/>
              </w:rPr>
              <w:t>Д110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308,9</w:t>
            </w:r>
          </w:p>
        </w:tc>
      </w:tr>
      <w:tr w:rsidR="00705343" w:rsidRPr="00705343" w:rsidTr="00705343">
        <w:trPr>
          <w:trHeight w:val="988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912009</w:t>
            </w:r>
            <w:r w:rsidRPr="00705343">
              <w:rPr>
                <w:rFonts w:eastAsia="Times New Roman" w:cs="Times New Roman"/>
                <w:color w:val="000000"/>
                <w:szCs w:val="28"/>
              </w:rPr>
              <w:t>Д110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308,9</w:t>
            </w:r>
          </w:p>
        </w:tc>
      </w:tr>
      <w:tr w:rsidR="00705343" w:rsidRPr="00705343" w:rsidTr="00705343">
        <w:trPr>
          <w:trHeight w:val="41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Жилищно-коммунальноехозяйство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102,4</w:t>
            </w:r>
          </w:p>
        </w:tc>
      </w:tr>
      <w:tr w:rsidR="00705343" w:rsidRPr="00705343" w:rsidTr="00705343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Благоустройство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102,4</w:t>
            </w:r>
          </w:p>
        </w:tc>
      </w:tr>
      <w:tr w:rsidR="00705343" w:rsidRPr="00705343" w:rsidTr="00705343">
        <w:trPr>
          <w:trHeight w:val="661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Иные вопросы в области жилищно-коммунального хозяйства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9200000000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102,4</w:t>
            </w:r>
          </w:p>
        </w:tc>
      </w:tr>
      <w:tr w:rsidR="00705343" w:rsidRPr="00705343" w:rsidTr="00705343">
        <w:trPr>
          <w:trHeight w:val="699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Иные расходы в области жилищно-коммунального хозяйства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9290000000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102,4</w:t>
            </w:r>
          </w:p>
        </w:tc>
      </w:tr>
      <w:tr w:rsidR="00705343" w:rsidRPr="00705343" w:rsidTr="00705343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Уличное освещение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9290018050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75,2</w:t>
            </w:r>
          </w:p>
        </w:tc>
      </w:tr>
      <w:tr w:rsidR="00705343" w:rsidRPr="00705343" w:rsidTr="00705343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9290018050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75,2</w:t>
            </w:r>
          </w:p>
        </w:tc>
      </w:tr>
      <w:tr w:rsidR="00705343" w:rsidRPr="00705343" w:rsidTr="00705343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9290018050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75,2</w:t>
            </w:r>
          </w:p>
        </w:tc>
      </w:tr>
      <w:tr w:rsidR="00705343" w:rsidRPr="00705343" w:rsidTr="00705343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Организация и содержание мест захоронения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9290018070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13,6</w:t>
            </w:r>
          </w:p>
        </w:tc>
      </w:tr>
      <w:tr w:rsidR="00705343" w:rsidRPr="00705343" w:rsidTr="00705343">
        <w:trPr>
          <w:trHeight w:val="888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9290018070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13,6</w:t>
            </w:r>
          </w:p>
        </w:tc>
      </w:tr>
      <w:tr w:rsidR="00705343" w:rsidRPr="00705343" w:rsidTr="00705343">
        <w:trPr>
          <w:trHeight w:val="1044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9290018070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13,6</w:t>
            </w:r>
          </w:p>
        </w:tc>
      </w:tr>
      <w:tr w:rsidR="00705343" w:rsidRPr="00705343" w:rsidTr="00705343">
        <w:trPr>
          <w:trHeight w:val="421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Сбор и удаление твердых отходов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9290018090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13,6</w:t>
            </w:r>
          </w:p>
        </w:tc>
      </w:tr>
      <w:tr w:rsidR="00705343" w:rsidRPr="00705343" w:rsidTr="00705343">
        <w:trPr>
          <w:trHeight w:val="98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9290018090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13,6</w:t>
            </w:r>
          </w:p>
        </w:tc>
      </w:tr>
      <w:tr w:rsidR="00705343" w:rsidRPr="00705343" w:rsidTr="00705343">
        <w:trPr>
          <w:trHeight w:val="99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9290018090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13,6</w:t>
            </w:r>
          </w:p>
        </w:tc>
      </w:tr>
      <w:tr w:rsidR="00705343" w:rsidRPr="00705343" w:rsidTr="00705343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Культура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,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кинематография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6,1</w:t>
            </w:r>
          </w:p>
        </w:tc>
      </w:tr>
      <w:tr w:rsidR="00705343" w:rsidRPr="00705343" w:rsidTr="00705343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Культура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3,1</w:t>
            </w:r>
          </w:p>
        </w:tc>
      </w:tr>
      <w:tr w:rsidR="00705343" w:rsidRPr="00705343" w:rsidTr="00705343">
        <w:trPr>
          <w:trHeight w:val="1064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9800000000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3,1</w:t>
            </w:r>
          </w:p>
        </w:tc>
      </w:tr>
      <w:tr w:rsidR="00705343" w:rsidRPr="00705343" w:rsidTr="00705343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Иные межбюджетные трансферты общего характера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9850000000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3,1</w:t>
            </w:r>
          </w:p>
        </w:tc>
      </w:tr>
      <w:tr w:rsidR="00705343" w:rsidRPr="00705343" w:rsidTr="00705343">
        <w:trPr>
          <w:trHeight w:val="2591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705343">
              <w:rPr>
                <w:rFonts w:eastAsia="Times New Roman" w:cs="Times New Roman"/>
                <w:color w:val="000000"/>
                <w:szCs w:val="28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9850060510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3,1</w:t>
            </w:r>
          </w:p>
        </w:tc>
      </w:tr>
      <w:tr w:rsidR="00705343" w:rsidRPr="00705343" w:rsidTr="00705343">
        <w:trPr>
          <w:trHeight w:val="431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Иные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межбюджетные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трансферты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9850060510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540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3,1</w:t>
            </w:r>
          </w:p>
        </w:tc>
      </w:tr>
      <w:tr w:rsidR="00705343" w:rsidRPr="00705343" w:rsidTr="00705343">
        <w:trPr>
          <w:trHeight w:val="409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Другие вопросы в области культуры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3,0</w:t>
            </w:r>
          </w:p>
        </w:tc>
      </w:tr>
      <w:tr w:rsidR="00705343" w:rsidRPr="00705343" w:rsidTr="00705343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Иные вопросы в отраслях социальной сферы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9000000000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3,0</w:t>
            </w:r>
          </w:p>
        </w:tc>
      </w:tr>
      <w:tr w:rsidR="00705343" w:rsidRPr="00705343" w:rsidTr="00705343">
        <w:trPr>
          <w:trHeight w:val="737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Иные вопросы в сфере культуры и средств массовой информации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9020000000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3,0</w:t>
            </w:r>
          </w:p>
        </w:tc>
      </w:tr>
      <w:tr w:rsidR="00705343" w:rsidRPr="00705343" w:rsidTr="00705343">
        <w:trPr>
          <w:trHeight w:val="630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Мероприятия в сфере культуры и кинематографии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9020016510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3,0</w:t>
            </w:r>
          </w:p>
        </w:tc>
      </w:tr>
      <w:tr w:rsidR="00705343" w:rsidRPr="00705343" w:rsidTr="00705343">
        <w:trPr>
          <w:trHeight w:val="988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9020016510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200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3,0</w:t>
            </w:r>
          </w:p>
        </w:tc>
      </w:tr>
      <w:tr w:rsidR="00705343" w:rsidRPr="00705343" w:rsidTr="00705343">
        <w:trPr>
          <w:trHeight w:val="973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9020016510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240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3,0</w:t>
            </w:r>
          </w:p>
        </w:tc>
      </w:tr>
      <w:tr w:rsidR="00705343" w:rsidRPr="00705343" w:rsidTr="00705343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lastRenderedPageBreak/>
              <w:t>Социальная политика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28,8</w:t>
            </w:r>
          </w:p>
        </w:tc>
      </w:tr>
      <w:tr w:rsidR="00705343" w:rsidRPr="00705343" w:rsidTr="00705343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Пенсионное обеспечение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28,8</w:t>
            </w:r>
          </w:p>
        </w:tc>
      </w:tr>
      <w:tr w:rsidR="00705343" w:rsidRPr="00705343" w:rsidTr="00705343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Иные вопросы в сфере социальной политики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9040000000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28,8</w:t>
            </w:r>
          </w:p>
        </w:tc>
      </w:tr>
      <w:tr w:rsidR="00705343" w:rsidRPr="00705343" w:rsidTr="00705343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9040016270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28,8</w:t>
            </w:r>
          </w:p>
        </w:tc>
      </w:tr>
      <w:tr w:rsidR="00705343" w:rsidRPr="00705343" w:rsidTr="00705343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Публичные нормативные социальные </w:t>
            </w:r>
            <w:proofErr w:type="gramStart"/>
            <w:r w:rsidRPr="00705343">
              <w:rPr>
                <w:rFonts w:eastAsia="Times New Roman" w:cs="Times New Roman"/>
                <w:color w:val="000000"/>
                <w:szCs w:val="28"/>
              </w:rPr>
              <w:t>выплаты граждан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9040016270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28,8</w:t>
            </w:r>
          </w:p>
        </w:tc>
      </w:tr>
      <w:tr w:rsidR="00705343" w:rsidRPr="00705343" w:rsidTr="00705343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Физическая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культура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и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спорт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3,6</w:t>
            </w:r>
          </w:p>
        </w:tc>
      </w:tr>
      <w:tr w:rsidR="00705343" w:rsidRPr="00705343" w:rsidTr="00705343">
        <w:trPr>
          <w:trHeight w:val="591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Физическая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культура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3,6</w:t>
            </w:r>
          </w:p>
        </w:tc>
      </w:tr>
      <w:tr w:rsidR="00705343" w:rsidRPr="00705343" w:rsidTr="00705343">
        <w:trPr>
          <w:trHeight w:val="718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9800000000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3,6</w:t>
            </w:r>
          </w:p>
        </w:tc>
      </w:tr>
      <w:tr w:rsidR="00705343" w:rsidRPr="00705343" w:rsidTr="00705343">
        <w:trPr>
          <w:trHeight w:val="507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Иные межбюджетные трансферты общего характера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9850000000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3,6</w:t>
            </w:r>
          </w:p>
        </w:tc>
      </w:tr>
      <w:tr w:rsidR="00705343" w:rsidRPr="00705343" w:rsidTr="00705343">
        <w:trPr>
          <w:trHeight w:val="2402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705343">
              <w:rPr>
                <w:rFonts w:eastAsia="Times New Roman" w:cs="Times New Roman"/>
                <w:color w:val="000000"/>
                <w:szCs w:val="28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9850060510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3,6</w:t>
            </w:r>
          </w:p>
        </w:tc>
      </w:tr>
      <w:tr w:rsidR="00705343" w:rsidRPr="00705343" w:rsidTr="00705343">
        <w:trPr>
          <w:trHeight w:val="375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Межбюджетные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трансферты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9850060510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500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3,6</w:t>
            </w:r>
          </w:p>
        </w:tc>
      </w:tr>
      <w:tr w:rsidR="00705343" w:rsidRPr="00705343" w:rsidTr="00705343">
        <w:trPr>
          <w:trHeight w:val="262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Иные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межбюджетные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трансферты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 xml:space="preserve"> 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9850060510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540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3,6</w:t>
            </w:r>
          </w:p>
        </w:tc>
      </w:tr>
      <w:tr w:rsidR="00705343" w:rsidRPr="00705343" w:rsidTr="00705343">
        <w:trPr>
          <w:trHeight w:val="211"/>
        </w:trPr>
        <w:tc>
          <w:tcPr>
            <w:tcW w:w="4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val="en-US"/>
              </w:rPr>
              <w:t>Итого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</w:rPr>
              <w:t>3926,0</w:t>
            </w:r>
          </w:p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705343" w:rsidRPr="00705343" w:rsidTr="00705343">
        <w:trPr>
          <w:trHeight w:val="375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en-US"/>
              </w:rPr>
            </w:pPr>
          </w:p>
        </w:tc>
      </w:tr>
    </w:tbl>
    <w:p w:rsidR="00705343" w:rsidRPr="00705343" w:rsidRDefault="00705343" w:rsidP="00535BB9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705343">
        <w:rPr>
          <w:rFonts w:eastAsia="Times New Roman" w:cs="Times New Roman"/>
          <w:sz w:val="24"/>
          <w:szCs w:val="24"/>
        </w:rPr>
        <w:br w:type="page"/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4608"/>
        <w:gridCol w:w="742"/>
        <w:gridCol w:w="236"/>
        <w:gridCol w:w="580"/>
        <w:gridCol w:w="4022"/>
      </w:tblGrid>
      <w:tr w:rsidR="00705343" w:rsidRPr="00705343" w:rsidTr="00705343">
        <w:trPr>
          <w:trHeight w:val="315"/>
        </w:trPr>
        <w:tc>
          <w:tcPr>
            <w:tcW w:w="4608" w:type="dxa"/>
            <w:shd w:val="clear" w:color="auto" w:fill="auto"/>
            <w:vAlign w:val="bottom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705343" w:rsidRPr="00705343" w:rsidRDefault="00705343" w:rsidP="0070534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:rsidR="00705343" w:rsidRPr="00705343" w:rsidRDefault="00705343" w:rsidP="0070534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705343" w:rsidRPr="00705343" w:rsidRDefault="00705343" w:rsidP="0070534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4022" w:type="dxa"/>
            <w:vMerge w:val="restart"/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705343">
              <w:rPr>
                <w:rFonts w:eastAsia="Times New Roman" w:cs="Times New Roman"/>
                <w:szCs w:val="28"/>
              </w:rPr>
              <w:t>Приложение №3</w:t>
            </w:r>
          </w:p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705343">
              <w:rPr>
                <w:rFonts w:eastAsia="Times New Roman" w:cs="Times New Roman"/>
                <w:szCs w:val="28"/>
              </w:rPr>
              <w:t xml:space="preserve">к решению </w:t>
            </w:r>
            <w:proofErr w:type="gramStart"/>
            <w:r w:rsidRPr="00705343">
              <w:rPr>
                <w:rFonts w:eastAsia="Times New Roman" w:cs="Times New Roman"/>
                <w:szCs w:val="28"/>
              </w:rPr>
              <w:t>сельского</w:t>
            </w:r>
            <w:proofErr w:type="gramEnd"/>
          </w:p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705343">
              <w:rPr>
                <w:rFonts w:eastAsia="Times New Roman" w:cs="Times New Roman"/>
                <w:szCs w:val="28"/>
              </w:rPr>
              <w:t>Совета депутатов</w:t>
            </w:r>
          </w:p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705343">
              <w:rPr>
                <w:rFonts w:eastAsia="Times New Roman" w:cs="Times New Roman"/>
                <w:szCs w:val="28"/>
              </w:rPr>
              <w:t>От 25 .12.2024 № 21</w:t>
            </w:r>
          </w:p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705343" w:rsidRPr="00705343" w:rsidTr="00705343">
        <w:trPr>
          <w:trHeight w:val="315"/>
        </w:trPr>
        <w:tc>
          <w:tcPr>
            <w:tcW w:w="4608" w:type="dxa"/>
            <w:shd w:val="clear" w:color="auto" w:fill="auto"/>
            <w:vAlign w:val="bottom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4022" w:type="dxa"/>
            <w:vMerge/>
            <w:vAlign w:val="center"/>
          </w:tcPr>
          <w:p w:rsidR="00705343" w:rsidRPr="00705343" w:rsidRDefault="00705343" w:rsidP="0070534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705343" w:rsidRPr="00705343" w:rsidTr="00705343">
        <w:trPr>
          <w:trHeight w:val="360"/>
        </w:trPr>
        <w:tc>
          <w:tcPr>
            <w:tcW w:w="4608" w:type="dxa"/>
            <w:shd w:val="clear" w:color="auto" w:fill="auto"/>
            <w:vAlign w:val="bottom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4022" w:type="dxa"/>
            <w:vMerge/>
            <w:vAlign w:val="center"/>
          </w:tcPr>
          <w:p w:rsidR="00705343" w:rsidRPr="00705343" w:rsidRDefault="00705343" w:rsidP="0070534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705343" w:rsidRPr="00705343" w:rsidTr="00705343">
        <w:trPr>
          <w:trHeight w:val="693"/>
        </w:trPr>
        <w:tc>
          <w:tcPr>
            <w:tcW w:w="4608" w:type="dxa"/>
            <w:shd w:val="clear" w:color="auto" w:fill="auto"/>
            <w:vAlign w:val="bottom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580" w:type="dxa"/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4022" w:type="dxa"/>
            <w:vMerge/>
            <w:vAlign w:val="center"/>
          </w:tcPr>
          <w:p w:rsidR="00705343" w:rsidRPr="00705343" w:rsidRDefault="00705343" w:rsidP="00705343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</w:tr>
    </w:tbl>
    <w:p w:rsidR="00705343" w:rsidRPr="00705343" w:rsidRDefault="00705343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705343" w:rsidRPr="00705343" w:rsidRDefault="00705343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4693"/>
        <w:gridCol w:w="567"/>
        <w:gridCol w:w="851"/>
        <w:gridCol w:w="1701"/>
        <w:gridCol w:w="850"/>
        <w:gridCol w:w="1418"/>
      </w:tblGrid>
      <w:tr w:rsidR="00705343" w:rsidRPr="00705343" w:rsidTr="00705343">
        <w:trPr>
          <w:trHeight w:val="945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proofErr w:type="gramStart"/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Вр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Сумма, тыс. рублей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3574,9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713,4</w:t>
            </w:r>
          </w:p>
        </w:tc>
      </w:tr>
      <w:tr w:rsidR="00705343" w:rsidRPr="00705343" w:rsidTr="00705343">
        <w:trPr>
          <w:trHeight w:val="69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713,4</w:t>
            </w:r>
          </w:p>
        </w:tc>
      </w:tr>
      <w:tr w:rsidR="00705343" w:rsidRPr="00705343" w:rsidTr="00705343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713,4</w:t>
            </w:r>
          </w:p>
        </w:tc>
      </w:tr>
      <w:tr w:rsidR="00705343" w:rsidRPr="00705343" w:rsidTr="00705343">
        <w:trPr>
          <w:trHeight w:val="58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0120010120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713,4</w:t>
            </w:r>
          </w:p>
        </w:tc>
      </w:tr>
      <w:tr w:rsidR="00705343" w:rsidRPr="00705343" w:rsidTr="00705343">
        <w:trPr>
          <w:trHeight w:val="189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0120010120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713,4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0120010120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713,4</w:t>
            </w:r>
          </w:p>
        </w:tc>
      </w:tr>
      <w:tr w:rsidR="00705343" w:rsidRPr="00705343" w:rsidTr="00705343">
        <w:trPr>
          <w:trHeight w:val="189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1490,5</w:t>
            </w:r>
          </w:p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705343" w:rsidRPr="00705343" w:rsidTr="00705343">
        <w:trPr>
          <w:trHeight w:val="72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1490,5</w:t>
            </w:r>
          </w:p>
        </w:tc>
      </w:tr>
      <w:tr w:rsidR="00705343" w:rsidRPr="00705343" w:rsidTr="00705343">
        <w:trPr>
          <w:trHeight w:val="273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1490,5</w:t>
            </w:r>
          </w:p>
        </w:tc>
      </w:tr>
      <w:tr w:rsidR="00705343" w:rsidRPr="00705343" w:rsidTr="00705343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0120010110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1490,5</w:t>
            </w:r>
          </w:p>
        </w:tc>
      </w:tr>
      <w:tr w:rsidR="00705343" w:rsidRPr="00705343" w:rsidTr="00705343">
        <w:trPr>
          <w:trHeight w:val="189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0120010110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859,3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0120010110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859,3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0120010110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610,4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0120010110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610,4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0120010110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20,8</w:t>
            </w:r>
          </w:p>
        </w:tc>
      </w:tr>
      <w:tr w:rsidR="00705343" w:rsidRPr="00705343" w:rsidTr="00705343">
        <w:trPr>
          <w:trHeight w:val="42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0120010110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20,8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1,0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9910014100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1,0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9910014100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1,0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1370,0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845,4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0250000000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845,4</w:t>
            </w:r>
          </w:p>
        </w:tc>
      </w:tr>
      <w:tr w:rsidR="00705343" w:rsidRPr="00705343" w:rsidTr="00705343">
        <w:trPr>
          <w:trHeight w:val="189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0250010820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845,4</w:t>
            </w:r>
          </w:p>
        </w:tc>
      </w:tr>
      <w:tr w:rsidR="00705343" w:rsidRPr="00705343" w:rsidTr="00705343">
        <w:trPr>
          <w:trHeight w:val="189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0250010820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845,4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0250010820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845,4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9000000000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38,7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вопросы в сфере социальной политике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9040000000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38,7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9040016820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38,7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9040016820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38,7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13,4</w:t>
            </w:r>
          </w:p>
        </w:tc>
      </w:tr>
      <w:tr w:rsidR="00705343" w:rsidRPr="00705343" w:rsidTr="00705343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9850000000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13,4</w:t>
            </w:r>
          </w:p>
        </w:tc>
      </w:tr>
      <w:tr w:rsidR="00705343" w:rsidRPr="00705343" w:rsidTr="00705343">
        <w:trPr>
          <w:trHeight w:val="283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13,4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13,4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13,4</w:t>
            </w:r>
          </w:p>
        </w:tc>
      </w:tr>
      <w:tr w:rsidR="00705343" w:rsidRPr="00705343" w:rsidTr="00705343">
        <w:trPr>
          <w:trHeight w:val="10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472,5</w:t>
            </w:r>
          </w:p>
        </w:tc>
      </w:tr>
      <w:tr w:rsidR="00705343" w:rsidRPr="00705343" w:rsidTr="00705343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9990000000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472,5</w:t>
            </w:r>
          </w:p>
        </w:tc>
      </w:tr>
      <w:tr w:rsidR="00705343" w:rsidRPr="00705343" w:rsidTr="00705343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9990014710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472,5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9990014710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470,5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9990014710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470,5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9990014710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2,0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9990014710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2,0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236,3</w:t>
            </w:r>
          </w:p>
        </w:tc>
      </w:tr>
      <w:tr w:rsidR="00705343" w:rsidRPr="00705343" w:rsidTr="00705343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236,3</w:t>
            </w:r>
          </w:p>
        </w:tc>
      </w:tr>
      <w:tr w:rsidR="00705343" w:rsidRPr="00705343" w:rsidTr="00705343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Мероприятия по реализации государственной национальной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236,3</w:t>
            </w:r>
          </w:p>
        </w:tc>
      </w:tr>
      <w:tr w:rsidR="00705343" w:rsidRPr="00705343" w:rsidTr="00705343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236,3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0140051180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236,3</w:t>
            </w:r>
          </w:p>
        </w:tc>
      </w:tr>
      <w:tr w:rsidR="00705343" w:rsidRPr="00705343" w:rsidTr="00705343">
        <w:trPr>
          <w:trHeight w:val="189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0140051180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175,3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0140051180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175,3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0140051180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61,0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0140051180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61,0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308,9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308,9</w:t>
            </w:r>
          </w:p>
        </w:tc>
      </w:tr>
      <w:tr w:rsidR="00705343" w:rsidRPr="00705343" w:rsidTr="00705343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9100000000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308,9</w:t>
            </w:r>
          </w:p>
        </w:tc>
      </w:tr>
      <w:tr w:rsidR="00705343" w:rsidRPr="00705343" w:rsidTr="00705343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Мероприятия в сфере транспорта 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9120000000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308,9</w:t>
            </w:r>
          </w:p>
        </w:tc>
      </w:tr>
      <w:tr w:rsidR="00705343" w:rsidRPr="00705343" w:rsidTr="00705343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912009Д110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308,9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912009Д110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308,9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912009Д110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308,9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102,4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102,4</w:t>
            </w:r>
          </w:p>
        </w:tc>
      </w:tr>
      <w:tr w:rsidR="00705343" w:rsidRPr="00705343" w:rsidTr="00705343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9200000000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102,4</w:t>
            </w:r>
          </w:p>
        </w:tc>
      </w:tr>
      <w:tr w:rsidR="00705343" w:rsidRPr="00705343" w:rsidTr="00705343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9290018050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75,2</w:t>
            </w:r>
          </w:p>
        </w:tc>
      </w:tr>
      <w:tr w:rsidR="00705343" w:rsidRPr="00705343" w:rsidTr="00705343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9290018050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75,2</w:t>
            </w:r>
          </w:p>
        </w:tc>
      </w:tr>
      <w:tr w:rsidR="00705343" w:rsidRPr="00705343" w:rsidTr="00705343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9290018070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13,6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9290018070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13,6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9290018070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13,6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Сбор и удаление твердых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9290018090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13,6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9290018090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13,6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9290018090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13,6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6,1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3,1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3,1</w:t>
            </w:r>
          </w:p>
        </w:tc>
      </w:tr>
      <w:tr w:rsidR="00705343" w:rsidRPr="00705343" w:rsidTr="00705343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9850000000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3,1</w:t>
            </w:r>
          </w:p>
        </w:tc>
      </w:tr>
      <w:tr w:rsidR="00705343" w:rsidRPr="00705343" w:rsidTr="00705343">
        <w:trPr>
          <w:trHeight w:val="283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3,1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3,1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Другие вопросы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3,0</w:t>
            </w:r>
          </w:p>
        </w:tc>
      </w:tr>
      <w:tr w:rsidR="00705343" w:rsidRPr="00705343" w:rsidTr="00705343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9000000000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3,0</w:t>
            </w:r>
          </w:p>
        </w:tc>
      </w:tr>
      <w:tr w:rsidR="00705343" w:rsidRPr="00705343" w:rsidTr="00705343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9020000000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3,0</w:t>
            </w:r>
          </w:p>
        </w:tc>
      </w:tr>
      <w:tr w:rsidR="00705343" w:rsidRPr="00705343" w:rsidTr="00705343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9020016510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3,0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9020016510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3,0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9020016510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3,0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28,8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28,8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вопросы в сфере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9040000000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28,8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9040016270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28,8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Публичные </w:t>
            </w:r>
            <w:proofErr w:type="spellStart"/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норативные</w:t>
            </w:r>
            <w:proofErr w:type="spellEnd"/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социальные </w:t>
            </w:r>
            <w:proofErr w:type="gramStart"/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выплаты граждан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9040016270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28,8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3,6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3,6</w:t>
            </w:r>
          </w:p>
        </w:tc>
      </w:tr>
      <w:tr w:rsidR="00705343" w:rsidRPr="00705343" w:rsidTr="00705343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Межбюджетные трансферты общего характера бюджетам субъектов РФ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3,6</w:t>
            </w:r>
          </w:p>
        </w:tc>
      </w:tr>
      <w:tr w:rsidR="00705343" w:rsidRPr="00705343" w:rsidTr="00705343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9850000000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3,6</w:t>
            </w:r>
          </w:p>
        </w:tc>
      </w:tr>
      <w:tr w:rsidR="00705343" w:rsidRPr="00705343" w:rsidTr="00705343">
        <w:trPr>
          <w:trHeight w:val="283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3,6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3,6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9850060510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3,6</w:t>
            </w:r>
          </w:p>
        </w:tc>
      </w:tr>
      <w:tr w:rsidR="00705343" w:rsidRPr="00705343" w:rsidTr="0070534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5343" w:rsidRPr="00705343" w:rsidRDefault="00705343" w:rsidP="00705343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705343">
              <w:rPr>
                <w:rFonts w:eastAsia="Times New Roman" w:cs="Times New Roman"/>
                <w:color w:val="000000"/>
                <w:szCs w:val="28"/>
                <w:lang w:eastAsia="ru-RU"/>
              </w:rPr>
              <w:t>4261,0</w:t>
            </w:r>
          </w:p>
        </w:tc>
      </w:tr>
    </w:tbl>
    <w:p w:rsidR="00705343" w:rsidRPr="00705343" w:rsidRDefault="00705343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</w:p>
    <w:p w:rsidR="00705343" w:rsidRPr="00535BB9" w:rsidRDefault="00705343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  <w:r w:rsidRPr="00705343">
        <w:rPr>
          <w:rFonts w:eastAsia="Times New Roman" w:cs="Times New Roman"/>
          <w:szCs w:val="28"/>
        </w:rPr>
        <w:br w:type="page"/>
      </w:r>
    </w:p>
    <w:p w:rsidR="00705343" w:rsidRPr="00705343" w:rsidRDefault="00705343" w:rsidP="00705343">
      <w:pPr>
        <w:spacing w:after="0" w:line="240" w:lineRule="auto"/>
        <w:ind w:left="5664" w:firstLine="708"/>
        <w:rPr>
          <w:rFonts w:eastAsia="Times New Roman" w:cs="Times New Roman"/>
          <w:caps/>
          <w:sz w:val="24"/>
          <w:szCs w:val="24"/>
        </w:rPr>
      </w:pPr>
      <w:r w:rsidRPr="00705343">
        <w:rPr>
          <w:rFonts w:eastAsia="Times New Roman" w:cs="Times New Roman"/>
          <w:caps/>
          <w:sz w:val="24"/>
          <w:szCs w:val="24"/>
        </w:rPr>
        <w:lastRenderedPageBreak/>
        <w:t>Приложение №4</w:t>
      </w:r>
    </w:p>
    <w:p w:rsidR="00705343" w:rsidRPr="00705343" w:rsidRDefault="00705343" w:rsidP="00705343">
      <w:pPr>
        <w:spacing w:after="0" w:line="240" w:lineRule="auto"/>
        <w:ind w:left="5664" w:firstLine="708"/>
        <w:rPr>
          <w:rFonts w:eastAsia="Times New Roman" w:cs="Times New Roman"/>
          <w:sz w:val="24"/>
          <w:szCs w:val="24"/>
        </w:rPr>
      </w:pPr>
      <w:r w:rsidRPr="00705343">
        <w:rPr>
          <w:rFonts w:eastAsia="Times New Roman" w:cs="Times New Roman"/>
          <w:sz w:val="24"/>
          <w:szCs w:val="24"/>
        </w:rPr>
        <w:t xml:space="preserve">к решению  </w:t>
      </w:r>
      <w:proofErr w:type="gramStart"/>
      <w:r w:rsidRPr="00705343">
        <w:rPr>
          <w:rFonts w:eastAsia="Times New Roman" w:cs="Times New Roman"/>
          <w:sz w:val="24"/>
          <w:szCs w:val="24"/>
        </w:rPr>
        <w:t>сельского</w:t>
      </w:r>
      <w:proofErr w:type="gramEnd"/>
    </w:p>
    <w:p w:rsidR="00705343" w:rsidRPr="00705343" w:rsidRDefault="00705343" w:rsidP="00705343">
      <w:pPr>
        <w:spacing w:after="0" w:line="240" w:lineRule="auto"/>
        <w:ind w:left="5664" w:firstLine="708"/>
        <w:rPr>
          <w:rFonts w:eastAsia="Times New Roman" w:cs="Times New Roman"/>
          <w:sz w:val="24"/>
          <w:szCs w:val="24"/>
        </w:rPr>
      </w:pPr>
      <w:r w:rsidRPr="00705343">
        <w:rPr>
          <w:rFonts w:eastAsia="Times New Roman" w:cs="Times New Roman"/>
          <w:sz w:val="24"/>
          <w:szCs w:val="24"/>
        </w:rPr>
        <w:t xml:space="preserve">Совета депутатов </w:t>
      </w:r>
    </w:p>
    <w:p w:rsidR="00705343" w:rsidRPr="00705343" w:rsidRDefault="00705343" w:rsidP="00705343">
      <w:pPr>
        <w:spacing w:after="0" w:line="240" w:lineRule="auto"/>
        <w:ind w:left="5664" w:firstLine="708"/>
        <w:jc w:val="both"/>
        <w:rPr>
          <w:rFonts w:eastAsia="Times New Roman" w:cs="Times New Roman"/>
          <w:sz w:val="24"/>
          <w:szCs w:val="24"/>
        </w:rPr>
      </w:pPr>
      <w:r w:rsidRPr="00705343">
        <w:rPr>
          <w:rFonts w:eastAsia="Times New Roman" w:cs="Times New Roman"/>
          <w:sz w:val="24"/>
          <w:szCs w:val="24"/>
        </w:rPr>
        <w:t xml:space="preserve">от  25.12.2024  № 21      </w:t>
      </w:r>
    </w:p>
    <w:p w:rsidR="00705343" w:rsidRPr="00705343" w:rsidRDefault="00705343" w:rsidP="00705343">
      <w:pPr>
        <w:spacing w:after="0" w:line="240" w:lineRule="auto"/>
        <w:jc w:val="center"/>
        <w:rPr>
          <w:rFonts w:eastAsia="Times New Roman" w:cs="Times New Roman"/>
          <w:sz w:val="26"/>
          <w:szCs w:val="26"/>
        </w:rPr>
      </w:pPr>
    </w:p>
    <w:p w:rsidR="00705343" w:rsidRPr="00705343" w:rsidRDefault="00705343" w:rsidP="00705343">
      <w:pPr>
        <w:spacing w:after="0" w:line="240" w:lineRule="auto"/>
        <w:jc w:val="center"/>
        <w:rPr>
          <w:rFonts w:eastAsia="Times New Roman" w:cs="Times New Roman"/>
          <w:sz w:val="26"/>
          <w:szCs w:val="26"/>
        </w:rPr>
      </w:pPr>
    </w:p>
    <w:p w:rsidR="00705343" w:rsidRPr="00705343" w:rsidRDefault="00705343" w:rsidP="0070534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05343">
        <w:rPr>
          <w:rFonts w:eastAsia="Times New Roman" w:cs="Times New Roman"/>
          <w:b/>
          <w:sz w:val="24"/>
          <w:szCs w:val="24"/>
        </w:rPr>
        <w:t xml:space="preserve">Источники  финансирования дефицита  </w:t>
      </w:r>
    </w:p>
    <w:p w:rsidR="00705343" w:rsidRPr="00705343" w:rsidRDefault="00705343" w:rsidP="0070534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705343">
        <w:rPr>
          <w:rFonts w:eastAsia="Times New Roman" w:cs="Times New Roman"/>
          <w:b/>
          <w:sz w:val="24"/>
          <w:szCs w:val="24"/>
        </w:rPr>
        <w:t xml:space="preserve">районного бюджета по кодам </w:t>
      </w:r>
      <w:proofErr w:type="gramStart"/>
      <w:r w:rsidRPr="00705343">
        <w:rPr>
          <w:rFonts w:eastAsia="Times New Roman" w:cs="Times New Roman"/>
          <w:b/>
          <w:sz w:val="24"/>
          <w:szCs w:val="24"/>
        </w:rPr>
        <w:t xml:space="preserve">классификации </w:t>
      </w:r>
      <w:r w:rsidRPr="00705343">
        <w:rPr>
          <w:rFonts w:eastAsia="Times New Roman" w:cs="Times New Roman"/>
          <w:b/>
          <w:sz w:val="24"/>
          <w:szCs w:val="24"/>
        </w:rPr>
        <w:br/>
        <w:t>источников финансирования дефицита бюджета</w:t>
      </w:r>
      <w:proofErr w:type="gramEnd"/>
    </w:p>
    <w:p w:rsidR="00705343" w:rsidRPr="00705343" w:rsidRDefault="00705343" w:rsidP="0070534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val="en-US"/>
        </w:rPr>
      </w:pPr>
      <w:r w:rsidRPr="00705343">
        <w:rPr>
          <w:rFonts w:eastAsia="Times New Roman" w:cs="Times New Roman"/>
          <w:b/>
          <w:sz w:val="24"/>
          <w:szCs w:val="24"/>
        </w:rPr>
        <w:t xml:space="preserve"> з</w:t>
      </w:r>
      <w:r w:rsidRPr="00705343">
        <w:rPr>
          <w:rFonts w:eastAsia="Times New Roman" w:cs="Times New Roman"/>
          <w:b/>
          <w:sz w:val="24"/>
          <w:szCs w:val="24"/>
          <w:lang w:val="en-US"/>
        </w:rPr>
        <w:t xml:space="preserve">а 2025 </w:t>
      </w:r>
      <w:proofErr w:type="spellStart"/>
      <w:r w:rsidRPr="00705343">
        <w:rPr>
          <w:rFonts w:eastAsia="Times New Roman" w:cs="Times New Roman"/>
          <w:b/>
          <w:sz w:val="24"/>
          <w:szCs w:val="24"/>
          <w:lang w:val="en-US"/>
        </w:rPr>
        <w:t>год</w:t>
      </w:r>
      <w:proofErr w:type="spellEnd"/>
    </w:p>
    <w:p w:rsidR="00705343" w:rsidRPr="00705343" w:rsidRDefault="00705343" w:rsidP="0070534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val="en-US"/>
        </w:rPr>
      </w:pPr>
      <w:r w:rsidRPr="00705343">
        <w:rPr>
          <w:rFonts w:eastAsia="Times New Roman" w:cs="Times New Roman"/>
          <w:b/>
          <w:sz w:val="24"/>
          <w:szCs w:val="24"/>
          <w:lang w:val="en-US"/>
        </w:rPr>
        <w:t xml:space="preserve">                                    </w:t>
      </w:r>
    </w:p>
    <w:p w:rsidR="00705343" w:rsidRPr="00705343" w:rsidRDefault="00705343" w:rsidP="00705343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val="en-US"/>
        </w:rPr>
      </w:pPr>
      <w:r w:rsidRPr="00705343">
        <w:rPr>
          <w:rFonts w:eastAsia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760"/>
        <w:gridCol w:w="3215"/>
        <w:gridCol w:w="2126"/>
      </w:tblGrid>
      <w:tr w:rsidR="00705343" w:rsidRPr="00705343" w:rsidTr="00705343">
        <w:tc>
          <w:tcPr>
            <w:tcW w:w="1080" w:type="dxa"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Код</w:t>
            </w:r>
            <w:proofErr w:type="spellEnd"/>
            <w:r w:rsidRPr="00705343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администратора</w:t>
            </w:r>
            <w:proofErr w:type="spellEnd"/>
          </w:p>
        </w:tc>
        <w:tc>
          <w:tcPr>
            <w:tcW w:w="2760" w:type="dxa"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705343">
              <w:rPr>
                <w:rFonts w:eastAsia="Times New Roman" w:cs="Times New Roman"/>
                <w:b/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3215" w:type="dxa"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705343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показателя</w:t>
            </w:r>
            <w:proofErr w:type="spellEnd"/>
          </w:p>
        </w:tc>
        <w:tc>
          <w:tcPr>
            <w:tcW w:w="2126" w:type="dxa"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05343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Кассовое</w:t>
            </w:r>
            <w:proofErr w:type="spellEnd"/>
          </w:p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705343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5343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исполнение</w:t>
            </w:r>
            <w:proofErr w:type="spellEnd"/>
          </w:p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705343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proofErr w:type="gramStart"/>
            <w:r w:rsidRPr="00705343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тыс</w:t>
            </w:r>
            <w:proofErr w:type="spellEnd"/>
            <w:proofErr w:type="gramEnd"/>
            <w:r w:rsidRPr="00705343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05343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руб</w:t>
            </w:r>
            <w:proofErr w:type="spellEnd"/>
            <w:r w:rsidRPr="00705343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.)</w:t>
            </w:r>
          </w:p>
        </w:tc>
      </w:tr>
      <w:tr w:rsidR="00705343" w:rsidRPr="00705343" w:rsidTr="00705343">
        <w:trPr>
          <w:trHeight w:val="269"/>
        </w:trPr>
        <w:tc>
          <w:tcPr>
            <w:tcW w:w="1080" w:type="dxa"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05343">
              <w:rPr>
                <w:rFonts w:eastAsia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60" w:type="dxa"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05343">
              <w:rPr>
                <w:rFonts w:eastAsia="Times New Roman" w:cs="Times New Roman"/>
                <w:sz w:val="24"/>
                <w:szCs w:val="24"/>
                <w:lang w:val="en-US"/>
              </w:rPr>
              <w:t>01 05 00 00 00 0000 000</w:t>
            </w:r>
          </w:p>
        </w:tc>
        <w:tc>
          <w:tcPr>
            <w:tcW w:w="3215" w:type="dxa"/>
          </w:tcPr>
          <w:p w:rsidR="00705343" w:rsidRPr="00705343" w:rsidRDefault="00705343" w:rsidP="00705343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05343">
              <w:rPr>
                <w:rFonts w:eastAsia="Times New Roman" w:cs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126" w:type="dxa"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05343">
              <w:rPr>
                <w:rFonts w:eastAsia="Times New Roman" w:cs="Times New Roman"/>
                <w:sz w:val="24"/>
                <w:szCs w:val="24"/>
              </w:rPr>
              <w:t>277,0</w:t>
            </w:r>
          </w:p>
        </w:tc>
      </w:tr>
      <w:tr w:rsidR="00705343" w:rsidRPr="00705343" w:rsidTr="00705343">
        <w:tc>
          <w:tcPr>
            <w:tcW w:w="1080" w:type="dxa"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05343">
              <w:rPr>
                <w:rFonts w:eastAsia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60" w:type="dxa"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05343">
              <w:rPr>
                <w:rFonts w:eastAsia="Times New Roman" w:cs="Times New Roman"/>
                <w:sz w:val="24"/>
                <w:szCs w:val="24"/>
                <w:lang w:val="en-US"/>
              </w:rPr>
              <w:t>01 05 02 01 10 0000 510</w:t>
            </w:r>
          </w:p>
        </w:tc>
        <w:tc>
          <w:tcPr>
            <w:tcW w:w="3215" w:type="dxa"/>
          </w:tcPr>
          <w:p w:rsidR="00705343" w:rsidRPr="00705343" w:rsidRDefault="00705343" w:rsidP="00705343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05343">
              <w:rPr>
                <w:rFonts w:eastAsia="Times New Roman" w:cs="Times New Roman"/>
                <w:sz w:val="24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2126" w:type="dxa"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05343">
              <w:rPr>
                <w:rFonts w:eastAsia="Times New Roman" w:cs="Times New Roman"/>
                <w:sz w:val="24"/>
                <w:szCs w:val="24"/>
                <w:lang w:val="en-US"/>
              </w:rPr>
              <w:t>-3984,0</w:t>
            </w:r>
          </w:p>
        </w:tc>
      </w:tr>
      <w:tr w:rsidR="00705343" w:rsidRPr="00705343" w:rsidTr="00705343">
        <w:tc>
          <w:tcPr>
            <w:tcW w:w="1080" w:type="dxa"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05343">
              <w:rPr>
                <w:rFonts w:eastAsia="Times New Roman" w:cs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2760" w:type="dxa"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05343">
              <w:rPr>
                <w:rFonts w:eastAsia="Times New Roman" w:cs="Times New Roman"/>
                <w:sz w:val="24"/>
                <w:szCs w:val="24"/>
                <w:lang w:val="en-US"/>
              </w:rPr>
              <w:t>01 05 02 01 10 0000 610</w:t>
            </w:r>
          </w:p>
        </w:tc>
        <w:tc>
          <w:tcPr>
            <w:tcW w:w="3215" w:type="dxa"/>
          </w:tcPr>
          <w:p w:rsidR="00705343" w:rsidRPr="00705343" w:rsidRDefault="00705343" w:rsidP="00705343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05343">
              <w:rPr>
                <w:rFonts w:eastAsia="Times New Roman" w:cs="Times New Roman"/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2126" w:type="dxa"/>
          </w:tcPr>
          <w:p w:rsidR="00705343" w:rsidRPr="00705343" w:rsidRDefault="00705343" w:rsidP="0070534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05343">
              <w:rPr>
                <w:rFonts w:eastAsia="Times New Roman" w:cs="Times New Roman"/>
                <w:sz w:val="24"/>
                <w:szCs w:val="24"/>
                <w:lang w:val="en-US"/>
              </w:rPr>
              <w:t>+4261,0</w:t>
            </w:r>
          </w:p>
        </w:tc>
      </w:tr>
    </w:tbl>
    <w:p w:rsidR="00705343" w:rsidRPr="00705343" w:rsidRDefault="00705343" w:rsidP="00705343">
      <w:pPr>
        <w:spacing w:after="0" w:line="240" w:lineRule="auto"/>
        <w:jc w:val="center"/>
        <w:rPr>
          <w:rFonts w:eastAsia="Times New Roman" w:cs="Times New Roman"/>
          <w:sz w:val="26"/>
          <w:szCs w:val="26"/>
          <w:lang w:val="en-US"/>
        </w:rPr>
      </w:pPr>
    </w:p>
    <w:p w:rsidR="00705343" w:rsidRPr="00705343" w:rsidRDefault="00705343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</w:p>
    <w:p w:rsidR="00705343" w:rsidRPr="00705343" w:rsidRDefault="00705343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</w:p>
    <w:p w:rsidR="00705343" w:rsidRPr="00705343" w:rsidRDefault="00743992" w:rsidP="00705343">
      <w:pPr>
        <w:tabs>
          <w:tab w:val="left" w:pos="4335"/>
        </w:tabs>
        <w:spacing w:after="0" w:line="240" w:lineRule="auto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br w:type="page"/>
      </w:r>
    </w:p>
    <w:p w:rsidR="00705343" w:rsidRPr="00705343" w:rsidRDefault="00705343" w:rsidP="00705343">
      <w:pPr>
        <w:spacing w:after="0" w:line="240" w:lineRule="auto"/>
        <w:rPr>
          <w:rFonts w:eastAsia="Times New Roman" w:cs="Times New Roman"/>
          <w:szCs w:val="28"/>
        </w:rPr>
      </w:pPr>
    </w:p>
    <w:p w:rsidR="00743992" w:rsidRPr="00743992" w:rsidRDefault="00743992" w:rsidP="00743992">
      <w:pPr>
        <w:spacing w:after="0" w:line="240" w:lineRule="auto"/>
        <w:jc w:val="center"/>
        <w:rPr>
          <w:rFonts w:eastAsia="Times New Roman" w:cs="Times New Roman"/>
          <w:bCs/>
          <w:color w:val="000000"/>
          <w:szCs w:val="28"/>
          <w:lang w:eastAsia="ru-RU"/>
        </w:rPr>
      </w:pPr>
      <w:r w:rsidRPr="00743992">
        <w:rPr>
          <w:rFonts w:eastAsia="Times New Roman" w:cs="Times New Roman"/>
          <w:bCs/>
          <w:color w:val="000000"/>
          <w:szCs w:val="28"/>
          <w:lang w:eastAsia="ru-RU"/>
        </w:rPr>
        <w:t>КАЛМЫЦКО-МЫСОВСКОЙ СЕЛЬСКИЙ СОВЕТ ДЕПУТАТОВ ПОСПЕЛИХИНСКОГО РАЙОНА АЛТАЙСКОГО КРАЯ</w:t>
      </w:r>
    </w:p>
    <w:p w:rsidR="00743992" w:rsidRPr="00743992" w:rsidRDefault="00743992" w:rsidP="0074399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color w:val="000000"/>
          <w:szCs w:val="28"/>
        </w:rPr>
      </w:pPr>
    </w:p>
    <w:p w:rsidR="00743992" w:rsidRPr="00743992" w:rsidRDefault="00743992" w:rsidP="0074399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color w:val="000000"/>
          <w:szCs w:val="28"/>
        </w:rPr>
      </w:pPr>
      <w:r w:rsidRPr="00743992">
        <w:rPr>
          <w:rFonts w:eastAsia="Times New Roman" w:cs="Times New Roman"/>
          <w:color w:val="000000"/>
          <w:szCs w:val="28"/>
        </w:rPr>
        <w:t>РЕШЕНИЕ</w:t>
      </w:r>
    </w:p>
    <w:p w:rsidR="00743992" w:rsidRPr="00743992" w:rsidRDefault="00743992" w:rsidP="0074399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</w:rPr>
      </w:pPr>
    </w:p>
    <w:p w:rsidR="00743992" w:rsidRPr="00743992" w:rsidRDefault="00743992" w:rsidP="00743992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743992">
        <w:rPr>
          <w:rFonts w:eastAsia="Times New Roman" w:cs="Times New Roman"/>
          <w:szCs w:val="28"/>
          <w:lang w:eastAsia="ru-RU"/>
        </w:rPr>
        <w:t xml:space="preserve">   </w:t>
      </w:r>
      <w:r w:rsidRPr="00743992">
        <w:rPr>
          <w:rFonts w:eastAsia="Times New Roman" w:cs="Times New Roman"/>
          <w:szCs w:val="28"/>
          <w:u w:val="single"/>
          <w:lang w:eastAsia="ru-RU"/>
        </w:rPr>
        <w:t>28.11.2025</w:t>
      </w:r>
      <w:r w:rsidRPr="00743992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  </w:t>
      </w:r>
      <w:r w:rsidRPr="00743992">
        <w:rPr>
          <w:rFonts w:eastAsia="Times New Roman" w:cs="Times New Roman"/>
          <w:szCs w:val="28"/>
          <w:u w:val="single"/>
          <w:lang w:eastAsia="ru-RU"/>
        </w:rPr>
        <w:t>№ 11</w:t>
      </w:r>
    </w:p>
    <w:p w:rsidR="00743992" w:rsidRPr="00743992" w:rsidRDefault="00743992" w:rsidP="0074399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color w:val="000000"/>
          <w:szCs w:val="28"/>
        </w:rPr>
      </w:pPr>
      <w:r w:rsidRPr="00743992">
        <w:rPr>
          <w:rFonts w:eastAsia="Times New Roman" w:cs="Times New Roman"/>
          <w:color w:val="000000"/>
          <w:szCs w:val="28"/>
        </w:rPr>
        <w:t>с. Калмыцкие Мысы</w:t>
      </w:r>
    </w:p>
    <w:p w:rsidR="00743992" w:rsidRPr="00743992" w:rsidRDefault="00743992" w:rsidP="0074399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43992" w:rsidRPr="00743992" w:rsidRDefault="00743992" w:rsidP="007439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743992" w:rsidRPr="00743992" w:rsidRDefault="00743992" w:rsidP="00743992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eastAsia="Times New Roman" w:cs="Times New Roman"/>
          <w:szCs w:val="28"/>
          <w:lang w:eastAsia="ru-RU"/>
        </w:rPr>
      </w:pPr>
      <w:r w:rsidRPr="00743992">
        <w:rPr>
          <w:rFonts w:eastAsia="Times New Roman" w:cs="Times New Roman"/>
          <w:szCs w:val="28"/>
          <w:lang w:eastAsia="ru-RU"/>
        </w:rPr>
        <w:t xml:space="preserve">Об признании утратившим силу Решение Калмыцко-Мысовского сельского Совета депутатов Поспелихинского района Алтайского края от 30.09.2021 № 13 «Об утверждении правил выгула домашних животных на  </w:t>
      </w:r>
      <w:proofErr w:type="spellStart"/>
      <w:proofErr w:type="gramStart"/>
      <w:r w:rsidRPr="00743992">
        <w:rPr>
          <w:rFonts w:eastAsia="Times New Roman" w:cs="Times New Roman"/>
          <w:szCs w:val="28"/>
          <w:lang w:eastAsia="ru-RU"/>
        </w:rPr>
        <w:t>на</w:t>
      </w:r>
      <w:proofErr w:type="spellEnd"/>
      <w:proofErr w:type="gramEnd"/>
      <w:r w:rsidRPr="00743992">
        <w:rPr>
          <w:rFonts w:eastAsia="Times New Roman" w:cs="Times New Roman"/>
          <w:szCs w:val="28"/>
          <w:lang w:eastAsia="ru-RU"/>
        </w:rPr>
        <w:t xml:space="preserve"> территории муниципального образования Калмыцко-Мысовского сельсовета Поспелихинского района Алтайского края»</w:t>
      </w:r>
    </w:p>
    <w:p w:rsidR="00743992" w:rsidRPr="00743992" w:rsidRDefault="00743992" w:rsidP="00743992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right="481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743992" w:rsidRPr="00743992" w:rsidRDefault="00743992" w:rsidP="007439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43992" w:rsidRPr="00743992" w:rsidRDefault="00743992" w:rsidP="0074399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proofErr w:type="gramStart"/>
      <w:r w:rsidRPr="00743992">
        <w:rPr>
          <w:rFonts w:eastAsia="Times New Roman" w:cs="Times New Roman"/>
          <w:color w:val="000000"/>
          <w:szCs w:val="28"/>
          <w:lang w:eastAsia="ru-RU"/>
        </w:rPr>
        <w:t xml:space="preserve">В соответствии с </w:t>
      </w:r>
      <w:r w:rsidRPr="00743992">
        <w:rPr>
          <w:rFonts w:ascii="Arial" w:eastAsia="Times New Roman" w:hAnsi="Arial" w:cs="Arial"/>
          <w:bCs/>
          <w:szCs w:val="28"/>
          <w:lang w:eastAsia="ru-RU"/>
        </w:rPr>
        <w:t xml:space="preserve"> </w:t>
      </w:r>
      <w:r w:rsidRPr="00743992">
        <w:rPr>
          <w:rFonts w:eastAsia="Times New Roman" w:cs="Times New Roman"/>
          <w:bCs/>
          <w:szCs w:val="28"/>
          <w:lang w:eastAsia="ru-RU"/>
        </w:rPr>
        <w:t>Федеральным</w:t>
      </w:r>
      <w:r w:rsidRPr="00743992">
        <w:rPr>
          <w:rFonts w:ascii="Arial" w:eastAsia="Times New Roman" w:hAnsi="Arial" w:cs="Arial"/>
          <w:bCs/>
          <w:szCs w:val="28"/>
          <w:lang w:eastAsia="ru-RU"/>
        </w:rPr>
        <w:t xml:space="preserve">  </w:t>
      </w:r>
      <w:r w:rsidRPr="00743992">
        <w:rPr>
          <w:rFonts w:eastAsia="Times New Roman" w:cs="Times New Roman"/>
          <w:bCs/>
          <w:szCs w:val="28"/>
          <w:lang w:eastAsia="ru-RU"/>
        </w:rPr>
        <w:t xml:space="preserve">законом Российской Федерации  от 27.12.2018 № 498-ФЗ «Об ответственном обращении с животными и о внесении изменений в отдельные законодательные акты Российской Федерации, постановлением Правительства Алтайского края от 28.04.2023 №140 утверждены дополнительные требования к содержанию </w:t>
      </w:r>
      <w:r w:rsidRPr="00743992">
        <w:rPr>
          <w:rFonts w:eastAsia="Times New Roman" w:cs="Times New Roman"/>
          <w:szCs w:val="28"/>
          <w:lang w:eastAsia="ru-RU"/>
        </w:rPr>
        <w:t xml:space="preserve">домашних животных, в том числе и их выгулу, на территории Алтайского края и Устава муниципального образования </w:t>
      </w:r>
      <w:r w:rsidRPr="00743992">
        <w:rPr>
          <w:rFonts w:eastAsia="Times New Roman" w:cs="Times New Roman"/>
          <w:snapToGrid w:val="0"/>
          <w:color w:val="000000"/>
          <w:szCs w:val="28"/>
          <w:lang w:eastAsia="ru-RU"/>
        </w:rPr>
        <w:t>Калмыцко-Мысовской сельский Совет депутатов</w:t>
      </w:r>
      <w:r w:rsidRPr="00743992">
        <w:rPr>
          <w:rFonts w:eastAsia="Times New Roman" w:cs="Times New Roman"/>
          <w:snapToGrid w:val="0"/>
          <w:color w:val="000000"/>
          <w:sz w:val="26"/>
          <w:szCs w:val="26"/>
          <w:lang w:eastAsia="ru-RU"/>
        </w:rPr>
        <w:t xml:space="preserve"> РЕШИЛ</w:t>
      </w:r>
      <w:r w:rsidRPr="00743992">
        <w:rPr>
          <w:rFonts w:eastAsia="Times New Roman" w:cs="Times New Roman"/>
          <w:color w:val="000000"/>
          <w:sz w:val="26"/>
          <w:szCs w:val="26"/>
          <w:lang w:eastAsia="ru-RU"/>
        </w:rPr>
        <w:t>:</w:t>
      </w:r>
      <w:bookmarkStart w:id="0" w:name="sub_1"/>
      <w:proofErr w:type="gramEnd"/>
    </w:p>
    <w:p w:rsidR="00743992" w:rsidRPr="00743992" w:rsidRDefault="00743992" w:rsidP="0074399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 w:cs="Times New Roman"/>
          <w:szCs w:val="28"/>
          <w:lang w:eastAsia="ru-RU"/>
        </w:rPr>
      </w:pPr>
      <w:r w:rsidRPr="00743992">
        <w:rPr>
          <w:rFonts w:eastAsia="Times New Roman" w:cs="Times New Roman"/>
          <w:sz w:val="26"/>
          <w:szCs w:val="26"/>
          <w:lang w:eastAsia="ru-RU"/>
        </w:rPr>
        <w:tab/>
        <w:t xml:space="preserve">1. </w:t>
      </w:r>
      <w:r w:rsidRPr="00743992">
        <w:rPr>
          <w:rFonts w:eastAsia="Times New Roman" w:cs="Times New Roman"/>
          <w:szCs w:val="28"/>
          <w:lang w:eastAsia="ru-RU"/>
        </w:rPr>
        <w:t xml:space="preserve">Признать утратившим силу решение Калмыцко-Мысовского сельского Совета депутатов от 30.09.2021 № 13 «Об утверждении правил выгула домашних животных на  </w:t>
      </w:r>
      <w:proofErr w:type="spellStart"/>
      <w:proofErr w:type="gramStart"/>
      <w:r w:rsidRPr="00743992">
        <w:rPr>
          <w:rFonts w:eastAsia="Times New Roman" w:cs="Times New Roman"/>
          <w:szCs w:val="28"/>
          <w:lang w:eastAsia="ru-RU"/>
        </w:rPr>
        <w:t>на</w:t>
      </w:r>
      <w:proofErr w:type="spellEnd"/>
      <w:proofErr w:type="gramEnd"/>
      <w:r w:rsidRPr="00743992">
        <w:rPr>
          <w:rFonts w:eastAsia="Times New Roman" w:cs="Times New Roman"/>
          <w:szCs w:val="28"/>
          <w:lang w:eastAsia="ru-RU"/>
        </w:rPr>
        <w:t xml:space="preserve"> территории муниципального образования Калмыцко-Мысовского сельсовета Поспелихинского района Алтайского края».</w:t>
      </w:r>
    </w:p>
    <w:p w:rsidR="00743992" w:rsidRPr="00743992" w:rsidRDefault="00743992" w:rsidP="007439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43992">
        <w:rPr>
          <w:rFonts w:eastAsia="Times New Roman" w:cs="Times New Roman"/>
          <w:szCs w:val="28"/>
          <w:lang w:eastAsia="ru-RU"/>
        </w:rPr>
        <w:t xml:space="preserve">2. </w:t>
      </w:r>
      <w:bookmarkEnd w:id="0"/>
      <w:r w:rsidRPr="00743992">
        <w:rPr>
          <w:rFonts w:eastAsia="Times New Roman" w:cs="Times New Roman"/>
          <w:snapToGrid w:val="0"/>
          <w:color w:val="000000"/>
          <w:szCs w:val="28"/>
          <w:lang w:eastAsia="ru-RU"/>
        </w:rPr>
        <w:t xml:space="preserve">Обнародовать данное решение в установленном законом порядке, </w:t>
      </w:r>
    </w:p>
    <w:p w:rsidR="00743992" w:rsidRPr="00743992" w:rsidRDefault="00743992" w:rsidP="0074399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43992">
        <w:rPr>
          <w:rFonts w:eastAsia="Times New Roman" w:cs="Times New Roman"/>
          <w:snapToGrid w:val="0"/>
          <w:color w:val="000000"/>
          <w:szCs w:val="28"/>
          <w:lang w:eastAsia="ru-RU"/>
        </w:rPr>
        <w:t xml:space="preserve">4. </w:t>
      </w:r>
      <w:proofErr w:type="gramStart"/>
      <w:r w:rsidRPr="00743992">
        <w:rPr>
          <w:rFonts w:eastAsia="Times New Roman" w:cs="Times New Roman"/>
          <w:snapToGrid w:val="0"/>
          <w:color w:val="000000"/>
          <w:szCs w:val="28"/>
          <w:lang w:eastAsia="ru-RU"/>
        </w:rPr>
        <w:t>Контроль за</w:t>
      </w:r>
      <w:proofErr w:type="gramEnd"/>
      <w:r w:rsidRPr="00743992">
        <w:rPr>
          <w:rFonts w:eastAsia="Times New Roman" w:cs="Times New Roman"/>
          <w:snapToGrid w:val="0"/>
          <w:color w:val="000000"/>
          <w:szCs w:val="28"/>
          <w:lang w:eastAsia="ru-RU"/>
        </w:rPr>
        <w:t xml:space="preserve"> выполнением настоящего решения возложить на постоянную комиссию по соблюдению законности и охране правопорядка (Коваленко Н.П.) </w:t>
      </w:r>
    </w:p>
    <w:p w:rsidR="00743992" w:rsidRPr="00743992" w:rsidRDefault="00743992" w:rsidP="00743992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743992" w:rsidRPr="00743992" w:rsidRDefault="00743992" w:rsidP="00743992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743992" w:rsidRPr="00743992" w:rsidRDefault="00743992" w:rsidP="00743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napToGrid w:val="0"/>
          <w:color w:val="000000"/>
          <w:sz w:val="26"/>
          <w:szCs w:val="26"/>
          <w:lang w:eastAsia="ru-RU"/>
        </w:rPr>
      </w:pPr>
      <w:r w:rsidRPr="00743992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Председатель </w:t>
      </w:r>
      <w:r w:rsidRPr="00743992">
        <w:rPr>
          <w:rFonts w:eastAsia="Times New Roman" w:cs="Times New Roman"/>
          <w:snapToGrid w:val="0"/>
          <w:color w:val="000000"/>
          <w:sz w:val="26"/>
          <w:szCs w:val="26"/>
          <w:lang w:eastAsia="ru-RU"/>
        </w:rPr>
        <w:t>Совета депутатов</w:t>
      </w:r>
      <w:r w:rsidRPr="00743992">
        <w:rPr>
          <w:rFonts w:eastAsia="Times New Roman" w:cs="Times New Roman"/>
          <w:snapToGrid w:val="0"/>
          <w:color w:val="000000"/>
          <w:sz w:val="26"/>
          <w:szCs w:val="26"/>
          <w:lang w:eastAsia="ru-RU"/>
        </w:rPr>
        <w:tab/>
      </w:r>
      <w:r w:rsidRPr="00743992">
        <w:rPr>
          <w:rFonts w:eastAsia="Times New Roman" w:cs="Times New Roman"/>
          <w:snapToGrid w:val="0"/>
          <w:color w:val="000000"/>
          <w:sz w:val="26"/>
          <w:szCs w:val="26"/>
          <w:lang w:eastAsia="ru-RU"/>
        </w:rPr>
        <w:tab/>
      </w:r>
      <w:r w:rsidRPr="00743992">
        <w:rPr>
          <w:rFonts w:eastAsia="Times New Roman" w:cs="Times New Roman"/>
          <w:snapToGrid w:val="0"/>
          <w:color w:val="000000"/>
          <w:sz w:val="26"/>
          <w:szCs w:val="26"/>
          <w:lang w:eastAsia="ru-RU"/>
        </w:rPr>
        <w:tab/>
      </w:r>
      <w:r w:rsidRPr="00743992">
        <w:rPr>
          <w:rFonts w:eastAsia="Times New Roman" w:cs="Times New Roman"/>
          <w:snapToGrid w:val="0"/>
          <w:color w:val="000000"/>
          <w:sz w:val="26"/>
          <w:szCs w:val="26"/>
          <w:lang w:eastAsia="ru-RU"/>
        </w:rPr>
        <w:tab/>
      </w:r>
      <w:r w:rsidRPr="00743992">
        <w:rPr>
          <w:rFonts w:eastAsia="Times New Roman" w:cs="Times New Roman"/>
          <w:snapToGrid w:val="0"/>
          <w:color w:val="000000"/>
          <w:sz w:val="26"/>
          <w:szCs w:val="26"/>
          <w:lang w:eastAsia="ru-RU"/>
        </w:rPr>
        <w:tab/>
        <w:t xml:space="preserve">               А.В. Кондрашов</w:t>
      </w:r>
    </w:p>
    <w:p w:rsidR="00743992" w:rsidRPr="00743992" w:rsidRDefault="00743992" w:rsidP="00743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napToGrid w:val="0"/>
          <w:color w:val="000000"/>
          <w:sz w:val="26"/>
          <w:szCs w:val="26"/>
          <w:lang w:eastAsia="ru-RU"/>
        </w:rPr>
      </w:pPr>
    </w:p>
    <w:p w:rsidR="003A3A3D" w:rsidRPr="00041B85" w:rsidRDefault="00743992" w:rsidP="00041B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napToGrid w:val="0"/>
          <w:color w:val="000000"/>
          <w:sz w:val="26"/>
          <w:szCs w:val="26"/>
          <w:lang w:eastAsia="ru-RU"/>
        </w:rPr>
      </w:pPr>
      <w:r w:rsidRPr="00743992">
        <w:rPr>
          <w:rFonts w:eastAsia="Times New Roman" w:cs="Times New Roman"/>
          <w:snapToGrid w:val="0"/>
          <w:color w:val="000000"/>
          <w:sz w:val="26"/>
          <w:szCs w:val="26"/>
          <w:lang w:eastAsia="ru-RU"/>
        </w:rPr>
        <w:t>Глава</w:t>
      </w:r>
      <w:r w:rsidR="00041B85">
        <w:rPr>
          <w:rFonts w:eastAsia="Times New Roman" w:cs="Times New Roman"/>
          <w:snapToGrid w:val="0"/>
          <w:color w:val="000000"/>
          <w:sz w:val="26"/>
          <w:szCs w:val="26"/>
          <w:lang w:eastAsia="ru-RU"/>
        </w:rPr>
        <w:t xml:space="preserve"> сельсовета</w:t>
      </w:r>
      <w:r w:rsidR="00041B85">
        <w:rPr>
          <w:rFonts w:eastAsia="Times New Roman" w:cs="Times New Roman"/>
          <w:snapToGrid w:val="0"/>
          <w:color w:val="000000"/>
          <w:sz w:val="26"/>
          <w:szCs w:val="26"/>
          <w:lang w:eastAsia="ru-RU"/>
        </w:rPr>
        <w:tab/>
      </w:r>
      <w:r w:rsidR="00041B85">
        <w:rPr>
          <w:rFonts w:eastAsia="Times New Roman" w:cs="Times New Roman"/>
          <w:snapToGrid w:val="0"/>
          <w:color w:val="000000"/>
          <w:sz w:val="26"/>
          <w:szCs w:val="26"/>
          <w:lang w:eastAsia="ru-RU"/>
        </w:rPr>
        <w:tab/>
      </w:r>
      <w:r w:rsidR="00041B85">
        <w:rPr>
          <w:rFonts w:eastAsia="Times New Roman" w:cs="Times New Roman"/>
          <w:snapToGrid w:val="0"/>
          <w:color w:val="000000"/>
          <w:sz w:val="26"/>
          <w:szCs w:val="26"/>
          <w:lang w:eastAsia="ru-RU"/>
        </w:rPr>
        <w:tab/>
      </w:r>
      <w:r w:rsidR="00041B85">
        <w:rPr>
          <w:rFonts w:eastAsia="Times New Roman" w:cs="Times New Roman"/>
          <w:snapToGrid w:val="0"/>
          <w:color w:val="000000"/>
          <w:sz w:val="26"/>
          <w:szCs w:val="26"/>
          <w:lang w:eastAsia="ru-RU"/>
        </w:rPr>
        <w:tab/>
      </w:r>
      <w:r w:rsidR="00041B85">
        <w:rPr>
          <w:rFonts w:eastAsia="Times New Roman" w:cs="Times New Roman"/>
          <w:snapToGrid w:val="0"/>
          <w:color w:val="000000"/>
          <w:sz w:val="26"/>
          <w:szCs w:val="26"/>
          <w:lang w:eastAsia="ru-RU"/>
        </w:rPr>
        <w:tab/>
      </w:r>
      <w:r w:rsidR="00041B85">
        <w:rPr>
          <w:rFonts w:eastAsia="Times New Roman" w:cs="Times New Roman"/>
          <w:snapToGrid w:val="0"/>
          <w:color w:val="000000"/>
          <w:sz w:val="26"/>
          <w:szCs w:val="26"/>
          <w:lang w:eastAsia="ru-RU"/>
        </w:rPr>
        <w:tab/>
      </w:r>
      <w:r w:rsidR="00041B85">
        <w:rPr>
          <w:rFonts w:eastAsia="Times New Roman" w:cs="Times New Roman"/>
          <w:snapToGrid w:val="0"/>
          <w:color w:val="000000"/>
          <w:sz w:val="26"/>
          <w:szCs w:val="26"/>
          <w:lang w:eastAsia="ru-RU"/>
        </w:rPr>
        <w:tab/>
      </w:r>
    </w:p>
    <w:p w:rsidR="005B7DA1" w:rsidRPr="004F2F30" w:rsidRDefault="005B7DA1" w:rsidP="003A3A3D">
      <w:pPr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5B7DA1">
        <w:rPr>
          <w:rFonts w:eastAsia="Times New Roman" w:cs="Times New Roman"/>
          <w:b/>
          <w:sz w:val="40"/>
          <w:szCs w:val="40"/>
          <w:u w:val="single"/>
          <w:lang w:eastAsia="ru-RU"/>
        </w:rPr>
        <w:lastRenderedPageBreak/>
        <w:t>Раздел второй</w:t>
      </w:r>
    </w:p>
    <w:p w:rsidR="005B7DA1" w:rsidRPr="005B7DA1" w:rsidRDefault="005B7DA1" w:rsidP="005B7DA1">
      <w:pPr>
        <w:spacing w:after="0" w:line="240" w:lineRule="auto"/>
        <w:contextualSpacing/>
        <w:jc w:val="center"/>
        <w:rPr>
          <w:rFonts w:eastAsia="Times New Roman" w:cs="Times New Roman"/>
          <w:b/>
          <w:sz w:val="40"/>
          <w:szCs w:val="40"/>
          <w:u w:val="single"/>
          <w:lang w:eastAsia="ru-RU"/>
        </w:rPr>
      </w:pPr>
    </w:p>
    <w:p w:rsidR="005B7DA1" w:rsidRPr="005B7DA1" w:rsidRDefault="005B7DA1" w:rsidP="005B7DA1">
      <w:pPr>
        <w:spacing w:after="0" w:line="240" w:lineRule="auto"/>
        <w:contextualSpacing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5B7DA1">
        <w:rPr>
          <w:rFonts w:eastAsia="Times New Roman" w:cs="Times New Roman"/>
          <w:b/>
          <w:sz w:val="40"/>
          <w:szCs w:val="40"/>
          <w:lang w:eastAsia="ru-RU"/>
        </w:rPr>
        <w:t>Постановления Администрации</w:t>
      </w:r>
    </w:p>
    <w:p w:rsidR="005B7DA1" w:rsidRPr="005B7DA1" w:rsidRDefault="005B7DA1" w:rsidP="005B7DA1">
      <w:pPr>
        <w:spacing w:after="0" w:line="240" w:lineRule="auto"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5B7DA1">
        <w:rPr>
          <w:rFonts w:eastAsia="Times New Roman" w:cs="Times New Roman"/>
          <w:b/>
          <w:sz w:val="40"/>
          <w:szCs w:val="40"/>
          <w:lang w:eastAsia="ru-RU"/>
        </w:rPr>
        <w:t>Калмыцко-Мысовского сельсовета Поспелихинского района Алтайского края</w:t>
      </w:r>
    </w:p>
    <w:p w:rsidR="005B7DA1" w:rsidRPr="005B7DA1" w:rsidRDefault="005B7DA1" w:rsidP="005B7DA1">
      <w:pPr>
        <w:spacing w:after="0" w:line="240" w:lineRule="auto"/>
        <w:contextualSpacing/>
        <w:jc w:val="center"/>
        <w:rPr>
          <w:rFonts w:eastAsia="Times New Roman" w:cs="Times New Roman"/>
          <w:szCs w:val="28"/>
          <w:lang w:eastAsia="ru-RU"/>
        </w:rPr>
      </w:pPr>
    </w:p>
    <w:p w:rsidR="005B7DA1" w:rsidRPr="005B7DA1" w:rsidRDefault="005B7DA1" w:rsidP="005B7DA1">
      <w:pPr>
        <w:widowControl w:val="0"/>
        <w:spacing w:after="0" w:line="240" w:lineRule="auto"/>
        <w:ind w:right="3"/>
        <w:contextualSpacing/>
        <w:jc w:val="center"/>
        <w:rPr>
          <w:rFonts w:eastAsia="Times New Roman" w:cs="Times New Roman"/>
        </w:rPr>
      </w:pPr>
    </w:p>
    <w:p w:rsidR="00293A1D" w:rsidRPr="00293A1D" w:rsidRDefault="005B7DA1" w:rsidP="000B56B1">
      <w:pPr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5B7DA1">
        <w:br w:type="column"/>
      </w:r>
      <w:r w:rsidR="00293A1D" w:rsidRPr="00293A1D">
        <w:rPr>
          <w:rFonts w:eastAsia="Times New Roman" w:cs="Times New Roman"/>
          <w:szCs w:val="28"/>
          <w:lang w:eastAsia="ru-RU"/>
        </w:rPr>
        <w:lastRenderedPageBreak/>
        <w:t>АДМИНИСТРАЦИЯ КАЛМЫЦКО-МЫСОВСКОГО СЕЛЬСОВЕТА</w:t>
      </w:r>
    </w:p>
    <w:p w:rsidR="00293A1D" w:rsidRPr="00293A1D" w:rsidRDefault="00293A1D" w:rsidP="00293A1D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293A1D">
        <w:rPr>
          <w:rFonts w:eastAsia="Times New Roman" w:cs="Times New Roman"/>
          <w:szCs w:val="28"/>
          <w:lang w:eastAsia="ru-RU"/>
        </w:rPr>
        <w:t>ПОСПЕЛИХИНСКОГО РАЙОНА АЛТАЙСКОГО КРАЯ</w:t>
      </w:r>
    </w:p>
    <w:p w:rsidR="00293A1D" w:rsidRPr="00293A1D" w:rsidRDefault="00293A1D" w:rsidP="00293A1D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293A1D" w:rsidRPr="00293A1D" w:rsidRDefault="00293A1D" w:rsidP="00293A1D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293A1D" w:rsidRPr="00293A1D" w:rsidRDefault="00293A1D" w:rsidP="00293A1D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293A1D">
        <w:rPr>
          <w:rFonts w:eastAsia="Times New Roman" w:cs="Times New Roman"/>
          <w:szCs w:val="28"/>
          <w:lang w:eastAsia="ru-RU"/>
        </w:rPr>
        <w:t>ПОСТАНОВЛЕНИЕ</w:t>
      </w:r>
    </w:p>
    <w:p w:rsidR="00293A1D" w:rsidRPr="00293A1D" w:rsidRDefault="00293A1D" w:rsidP="00293A1D">
      <w:pPr>
        <w:spacing w:after="0" w:line="240" w:lineRule="auto"/>
        <w:outlineLvl w:val="0"/>
        <w:rPr>
          <w:rFonts w:eastAsia="Times New Roman" w:cs="Times New Roman"/>
          <w:szCs w:val="28"/>
          <w:lang w:eastAsia="ru-RU"/>
        </w:rPr>
      </w:pPr>
    </w:p>
    <w:p w:rsidR="00293A1D" w:rsidRPr="00535BB9" w:rsidRDefault="002479F9" w:rsidP="00293A1D">
      <w:pPr>
        <w:spacing w:after="0" w:line="240" w:lineRule="auto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DF4F3C">
        <w:rPr>
          <w:szCs w:val="28"/>
          <w:u w:val="single"/>
        </w:rPr>
        <w:t>06.1</w:t>
      </w:r>
      <w:r>
        <w:rPr>
          <w:szCs w:val="28"/>
          <w:u w:val="single"/>
        </w:rPr>
        <w:t>1</w:t>
      </w:r>
      <w:r w:rsidRPr="00DF4F3C">
        <w:rPr>
          <w:szCs w:val="28"/>
          <w:u w:val="single"/>
        </w:rPr>
        <w:t>.2025</w:t>
      </w:r>
      <w:r w:rsidR="00293A1D" w:rsidRPr="00293A1D">
        <w:rPr>
          <w:rFonts w:eastAsia="Times New Roman" w:cs="Times New Roman"/>
          <w:szCs w:val="28"/>
          <w:u w:val="single"/>
          <w:lang w:eastAsia="ru-RU"/>
        </w:rPr>
        <w:t xml:space="preserve">  </w:t>
      </w:r>
      <w:r w:rsidR="00293A1D" w:rsidRPr="00293A1D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</w:t>
      </w:r>
      <w:r w:rsidR="00293A1D" w:rsidRPr="00293A1D">
        <w:rPr>
          <w:rFonts w:eastAsia="Times New Roman" w:cs="Times New Roman"/>
          <w:szCs w:val="28"/>
          <w:u w:val="single"/>
          <w:lang w:eastAsia="ru-RU"/>
        </w:rPr>
        <w:t xml:space="preserve">№ </w:t>
      </w:r>
      <w:r w:rsidRPr="00535BB9">
        <w:rPr>
          <w:rFonts w:eastAsia="Times New Roman" w:cs="Times New Roman"/>
          <w:szCs w:val="28"/>
          <w:u w:val="single"/>
          <w:lang w:eastAsia="ru-RU"/>
        </w:rPr>
        <w:t>21</w:t>
      </w:r>
    </w:p>
    <w:p w:rsidR="00293A1D" w:rsidRPr="00293A1D" w:rsidRDefault="00293A1D" w:rsidP="00293A1D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293A1D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с. Калмыцкие Мысы</w:t>
      </w:r>
    </w:p>
    <w:p w:rsidR="00293A1D" w:rsidRPr="00293A1D" w:rsidRDefault="00293A1D" w:rsidP="00293A1D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93A1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93A1D" w:rsidRPr="00293A1D" w:rsidRDefault="00293A1D" w:rsidP="00293A1D">
      <w:pPr>
        <w:spacing w:after="0" w:line="240" w:lineRule="auto"/>
        <w:ind w:right="552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6C21" w:rsidRPr="00E06C21" w:rsidRDefault="00E06C21" w:rsidP="00E06C21">
      <w:pPr>
        <w:autoSpaceDE w:val="0"/>
        <w:autoSpaceDN w:val="0"/>
        <w:adjustRightInd w:val="0"/>
        <w:spacing w:after="0" w:line="240" w:lineRule="auto"/>
        <w:ind w:right="5034"/>
        <w:jc w:val="both"/>
        <w:rPr>
          <w:rFonts w:eastAsia="Times New Roman" w:cs="Times New Roman"/>
          <w:szCs w:val="28"/>
          <w:lang w:eastAsia="ru-RU"/>
        </w:rPr>
      </w:pPr>
      <w:r w:rsidRPr="00E06C21">
        <w:rPr>
          <w:rFonts w:eastAsia="Times New Roman" w:cs="Times New Roman"/>
          <w:szCs w:val="28"/>
          <w:lang w:eastAsia="ru-RU"/>
        </w:rPr>
        <w:t>О внесении изменений в постановление от 12.11.2020 № 44 «Об утверждении Порядка использования юридическими лицами и населением объектов спорта, находящихся в муниципальной собственности Администрации Калмыцко-Мысовского сельсовета Поспелихинского района Алтайского края»</w:t>
      </w:r>
    </w:p>
    <w:p w:rsidR="00B179E3" w:rsidRPr="00381644" w:rsidRDefault="00B179E3" w:rsidP="00381644">
      <w:pPr>
        <w:shd w:val="clear" w:color="auto" w:fill="FFFFFF"/>
        <w:spacing w:after="0" w:line="240" w:lineRule="auto"/>
        <w:ind w:right="5526"/>
        <w:jc w:val="both"/>
        <w:rPr>
          <w:rFonts w:eastAsia="Times New Roman" w:cs="Times New Roman"/>
          <w:szCs w:val="28"/>
          <w:lang w:eastAsia="ru-RU"/>
        </w:rPr>
      </w:pPr>
    </w:p>
    <w:p w:rsidR="00E06C21" w:rsidRPr="00E06C21" w:rsidRDefault="00E06C21" w:rsidP="00E06C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E06C21">
        <w:rPr>
          <w:rFonts w:eastAsia="Times New Roman" w:cs="Times New Roman"/>
          <w:szCs w:val="28"/>
          <w:lang w:eastAsia="ru-RU"/>
        </w:rPr>
        <w:t>В соответствии с постановлением Правительства Алтайского края от 11.03.2025 № 77, пунктом 5 постановления Правительства Алтайского края от 24.09.2020 № 405 «Об утверждении Порядка использования юридическими лицами и населением объектов спорта, находящихся в государственной собственности Алтайского края», Уставом муниципального образования сельского поселения Калмыцко-Мысовского сельсовета Поспелихинского района Алтайского края, ПОСТАНОВЛЯЮ:</w:t>
      </w:r>
    </w:p>
    <w:p w:rsidR="00E06C21" w:rsidRPr="00E06C21" w:rsidRDefault="00E06C21" w:rsidP="00E06C21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eastAsia="Times New Roman" w:cs="Times New Roman"/>
          <w:szCs w:val="28"/>
          <w:lang w:eastAsia="ru-RU"/>
        </w:rPr>
      </w:pPr>
      <w:r w:rsidRPr="00E06C21">
        <w:rPr>
          <w:rFonts w:eastAsia="Times New Roman" w:cs="Times New Roman"/>
          <w:szCs w:val="28"/>
          <w:lang w:eastAsia="ru-RU"/>
        </w:rPr>
        <w:tab/>
        <w:t xml:space="preserve">1. Внести изменение в п. 5 Порядка использования юридическими лицами и населением объектов спорта, находящихся в муниципальной собственности Администрации Калмыцко-Мысовского сельсовета Поспелихинского района Алтайского края, утвержденного  постановлением от 12.11.2020 № 44 «Об утверждении Порядка использования юридическими лицами и населением объектов спорта, находящихся в муниципальной собственности Администрации Калмыцко-Мысовского сельсовета Поспелихинского района Алтайского края». </w:t>
      </w:r>
    </w:p>
    <w:p w:rsidR="00E06C21" w:rsidRPr="00E06C21" w:rsidRDefault="00E06C21" w:rsidP="00E06C21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eastAsia="Times New Roman" w:cs="Times New Roman"/>
          <w:szCs w:val="28"/>
          <w:lang w:eastAsia="ru-RU"/>
        </w:rPr>
      </w:pPr>
      <w:r w:rsidRPr="00E06C21">
        <w:rPr>
          <w:rFonts w:eastAsia="Times New Roman" w:cs="Times New Roman"/>
          <w:szCs w:val="28"/>
          <w:lang w:eastAsia="ru-RU"/>
        </w:rPr>
        <w:tab/>
        <w:t xml:space="preserve">В пункте 5 слова «государственному стандарту Российской Федерации ГОСТ </w:t>
      </w:r>
      <w:proofErr w:type="gramStart"/>
      <w:r w:rsidRPr="00E06C21">
        <w:rPr>
          <w:rFonts w:eastAsia="Times New Roman" w:cs="Times New Roman"/>
          <w:szCs w:val="28"/>
          <w:lang w:eastAsia="ru-RU"/>
        </w:rPr>
        <w:t>Р</w:t>
      </w:r>
      <w:proofErr w:type="gramEnd"/>
      <w:r w:rsidRPr="00E06C21">
        <w:rPr>
          <w:rFonts w:eastAsia="Times New Roman" w:cs="Times New Roman"/>
          <w:szCs w:val="28"/>
          <w:lang w:eastAsia="ru-RU"/>
        </w:rPr>
        <w:t xml:space="preserve"> 52024 2003» заменить словами «национальному стандарту Российской Федерации ГОСТ Р 52024-2024»;</w:t>
      </w:r>
    </w:p>
    <w:p w:rsidR="00E06C21" w:rsidRPr="00E06C21" w:rsidRDefault="00E06C21" w:rsidP="00E06C21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eastAsia="Times New Roman" w:cs="Times New Roman"/>
          <w:szCs w:val="28"/>
          <w:lang w:eastAsia="ru-RU"/>
        </w:rPr>
      </w:pPr>
      <w:r w:rsidRPr="00E06C21">
        <w:rPr>
          <w:rFonts w:eastAsia="Times New Roman" w:cs="Times New Roman"/>
          <w:szCs w:val="28"/>
          <w:lang w:eastAsia="ru-RU"/>
        </w:rPr>
        <w:tab/>
        <w:t>2. Пункт 6 изложить в следующей редакции:</w:t>
      </w:r>
    </w:p>
    <w:p w:rsidR="00E06C21" w:rsidRPr="00E06C21" w:rsidRDefault="00E06C21" w:rsidP="00E06C21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eastAsia="Times New Roman" w:cs="Times New Roman"/>
          <w:szCs w:val="28"/>
          <w:lang w:eastAsia="ru-RU"/>
        </w:rPr>
      </w:pPr>
      <w:r w:rsidRPr="00E06C21">
        <w:rPr>
          <w:rFonts w:eastAsia="Times New Roman" w:cs="Times New Roman"/>
          <w:szCs w:val="28"/>
          <w:lang w:eastAsia="ru-RU"/>
        </w:rPr>
        <w:tab/>
        <w:t xml:space="preserve">«6. Предоставление объектов спорта юридическим лицам и населению включает в себя использование объектов спорта, в том числе расположенных </w:t>
      </w:r>
      <w:r w:rsidRPr="00E06C21">
        <w:rPr>
          <w:rFonts w:eastAsia="Times New Roman" w:cs="Times New Roman"/>
          <w:szCs w:val="28"/>
          <w:lang w:eastAsia="ru-RU"/>
        </w:rPr>
        <w:lastRenderedPageBreak/>
        <w:t>на них спортивного инвентаря и оборудования (тренажеров, снарядов и других устройств и предметов, предназначенных для занятия физической культурой и спортом), для оздоровительного отдыха и (или) проведения занятий по физической культуре и спорту»;</w:t>
      </w:r>
    </w:p>
    <w:p w:rsidR="00E06C21" w:rsidRPr="00E06C21" w:rsidRDefault="00E06C21" w:rsidP="00E06C21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eastAsia="Times New Roman" w:cs="Times New Roman"/>
          <w:szCs w:val="28"/>
          <w:lang w:eastAsia="ru-RU"/>
        </w:rPr>
      </w:pPr>
      <w:r w:rsidRPr="00E06C21">
        <w:rPr>
          <w:rFonts w:eastAsia="Times New Roman" w:cs="Times New Roman"/>
          <w:szCs w:val="28"/>
          <w:lang w:eastAsia="ru-RU"/>
        </w:rPr>
        <w:tab/>
        <w:t>3. Настоящее постановление вступает в силу со дня его подписания.</w:t>
      </w:r>
    </w:p>
    <w:p w:rsidR="00E06C21" w:rsidRPr="00E06C21" w:rsidRDefault="00E06C21" w:rsidP="00E06C21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eastAsia="Times New Roman" w:cs="Times New Roman"/>
          <w:szCs w:val="28"/>
          <w:lang w:eastAsia="ru-RU"/>
        </w:rPr>
      </w:pPr>
      <w:r w:rsidRPr="00E06C21">
        <w:rPr>
          <w:rFonts w:eastAsia="Times New Roman" w:cs="Times New Roman"/>
          <w:szCs w:val="28"/>
          <w:lang w:eastAsia="ru-RU"/>
        </w:rPr>
        <w:tab/>
        <w:t>4. Обнародовать настоящее постановление на официальном сайте Администрации Калмыцко-Мысовского сельсовета Поспелихинского района Алтайского края.</w:t>
      </w:r>
    </w:p>
    <w:p w:rsidR="00E06C21" w:rsidRPr="00E06C21" w:rsidRDefault="00E06C21" w:rsidP="00E06C21">
      <w:pPr>
        <w:tabs>
          <w:tab w:val="num" w:pos="426"/>
        </w:tabs>
        <w:spacing w:after="0"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E06C21">
        <w:rPr>
          <w:rFonts w:eastAsia="Times New Roman" w:cs="Times New Roman"/>
          <w:szCs w:val="28"/>
          <w:lang w:eastAsia="ru-RU"/>
        </w:rPr>
        <w:t xml:space="preserve">5. </w:t>
      </w:r>
      <w:proofErr w:type="gramStart"/>
      <w:r w:rsidRPr="00E06C21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E06C21">
        <w:rPr>
          <w:rFonts w:eastAsia="Times New Roman" w:cs="Times New Roman"/>
          <w:szCs w:val="28"/>
          <w:lang w:eastAsia="ru-RU"/>
        </w:rPr>
        <w:t xml:space="preserve"> исполнением настоящего постановления оставляю за собой. </w:t>
      </w:r>
    </w:p>
    <w:p w:rsidR="00E06C21" w:rsidRPr="00E06C21" w:rsidRDefault="00E06C21" w:rsidP="00E06C21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E06C21" w:rsidRPr="00E06C21" w:rsidRDefault="00E06C21" w:rsidP="00E06C21">
      <w:pPr>
        <w:tabs>
          <w:tab w:val="left" w:pos="700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E06C21" w:rsidRPr="00E06C21" w:rsidRDefault="00E06C21" w:rsidP="00E06C21">
      <w:pPr>
        <w:tabs>
          <w:tab w:val="left" w:pos="700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06C21">
        <w:rPr>
          <w:rFonts w:eastAsia="Times New Roman" w:cs="Times New Roman"/>
          <w:szCs w:val="28"/>
          <w:lang w:eastAsia="ru-RU"/>
        </w:rPr>
        <w:t>Глава сельсовета                                                                                М.М. Альт</w:t>
      </w:r>
    </w:p>
    <w:p w:rsidR="00E06C21" w:rsidRPr="00E06C21" w:rsidRDefault="00E06C21" w:rsidP="00E06C21">
      <w:pPr>
        <w:widowControl w:val="0"/>
        <w:spacing w:after="0" w:line="240" w:lineRule="auto"/>
        <w:rPr>
          <w:rFonts w:eastAsia="Times New Roman" w:cs="Times New Roman"/>
          <w:sz w:val="22"/>
          <w:lang w:eastAsia="ru-RU"/>
        </w:rPr>
      </w:pPr>
      <w:r w:rsidRPr="00E06C21">
        <w:rPr>
          <w:rFonts w:eastAsia="Times New Roman" w:cs="Times New Roman"/>
          <w:sz w:val="22"/>
          <w:lang w:eastAsia="ru-RU"/>
        </w:rPr>
        <w:t xml:space="preserve">                                     </w:t>
      </w:r>
    </w:p>
    <w:p w:rsidR="00E06C21" w:rsidRDefault="00E06C21" w:rsidP="00135688">
      <w:pPr>
        <w:spacing w:after="0" w:line="240" w:lineRule="auto"/>
        <w:jc w:val="righ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br w:type="page"/>
      </w:r>
    </w:p>
    <w:p w:rsidR="00293A1D" w:rsidRPr="00535BB9" w:rsidRDefault="00293A1D" w:rsidP="00293A1D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83D2E" w:rsidRPr="00A83D2E" w:rsidRDefault="00A83D2E" w:rsidP="00A83D2E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A83D2E">
        <w:rPr>
          <w:rFonts w:eastAsia="Times New Roman" w:cs="Times New Roman"/>
          <w:szCs w:val="28"/>
          <w:lang w:eastAsia="ru-RU"/>
        </w:rPr>
        <w:t>АДМИНИСТРАЦИЯ КАЛМЫЦКО-МЫСОВСКОГО СЕЛЬСОВЕТА</w:t>
      </w:r>
    </w:p>
    <w:p w:rsidR="00A83D2E" w:rsidRPr="00A83D2E" w:rsidRDefault="00A83D2E" w:rsidP="00A83D2E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A83D2E">
        <w:rPr>
          <w:rFonts w:eastAsia="Times New Roman" w:cs="Times New Roman"/>
          <w:szCs w:val="28"/>
          <w:lang w:eastAsia="ru-RU"/>
        </w:rPr>
        <w:t>ПОСПЕЛИХИНСКОГО РАЙОНА АЛТАЙСКОГО КРАЯ</w:t>
      </w:r>
    </w:p>
    <w:p w:rsidR="00A83D2E" w:rsidRPr="002479F9" w:rsidRDefault="00A83D2E" w:rsidP="00A83D2E">
      <w:pPr>
        <w:spacing w:after="0" w:line="240" w:lineRule="auto"/>
        <w:jc w:val="center"/>
        <w:rPr>
          <w:rFonts w:eastAsia="Calibri" w:cs="Times New Roman"/>
          <w:szCs w:val="28"/>
        </w:rPr>
      </w:pPr>
    </w:p>
    <w:p w:rsidR="00A83D2E" w:rsidRPr="002479F9" w:rsidRDefault="00A83D2E" w:rsidP="00A83D2E">
      <w:pPr>
        <w:spacing w:after="0"/>
        <w:ind w:right="-82"/>
        <w:jc w:val="center"/>
        <w:rPr>
          <w:rFonts w:eastAsia="Calibri" w:cs="Times New Roman"/>
          <w:szCs w:val="28"/>
        </w:rPr>
      </w:pPr>
      <w:r w:rsidRPr="00A83D2E">
        <w:rPr>
          <w:rFonts w:eastAsia="Calibri" w:cs="Times New Roman"/>
          <w:szCs w:val="28"/>
        </w:rPr>
        <w:t xml:space="preserve">ПОСТАНОВЛЕНИЕ  </w:t>
      </w:r>
    </w:p>
    <w:p w:rsidR="00A83D2E" w:rsidRPr="00A83D2E" w:rsidRDefault="00A83D2E" w:rsidP="00A83D2E">
      <w:pPr>
        <w:spacing w:after="0"/>
        <w:ind w:right="-82"/>
        <w:rPr>
          <w:rFonts w:eastAsia="Calibri" w:cs="Times New Roman"/>
          <w:szCs w:val="28"/>
        </w:rPr>
      </w:pPr>
    </w:p>
    <w:p w:rsidR="00A83D2E" w:rsidRPr="002479F9" w:rsidRDefault="00113B75" w:rsidP="00A83D2E">
      <w:pPr>
        <w:spacing w:after="0"/>
        <w:ind w:right="-82"/>
        <w:rPr>
          <w:rFonts w:eastAsia="Calibri" w:cs="Times New Roman"/>
          <w:szCs w:val="28"/>
          <w:u w:val="single"/>
        </w:rPr>
      </w:pPr>
      <w:r>
        <w:rPr>
          <w:rFonts w:eastAsia="Calibri" w:cs="Times New Roman"/>
          <w:szCs w:val="28"/>
          <w:u w:val="single"/>
        </w:rPr>
        <w:t>06</w:t>
      </w:r>
      <w:r w:rsidR="00A83D2E" w:rsidRPr="00A83D2E">
        <w:rPr>
          <w:rFonts w:eastAsia="Calibri" w:cs="Times New Roman"/>
          <w:szCs w:val="28"/>
          <w:u w:val="single"/>
        </w:rPr>
        <w:t>.</w:t>
      </w:r>
      <w:r w:rsidR="00135688" w:rsidRPr="002479F9">
        <w:rPr>
          <w:rFonts w:eastAsia="Calibri" w:cs="Times New Roman"/>
          <w:szCs w:val="28"/>
          <w:u w:val="single"/>
        </w:rPr>
        <w:t>1</w:t>
      </w:r>
      <w:r>
        <w:rPr>
          <w:rFonts w:eastAsia="Calibri" w:cs="Times New Roman"/>
          <w:szCs w:val="28"/>
          <w:u w:val="single"/>
        </w:rPr>
        <w:t>1</w:t>
      </w:r>
      <w:r w:rsidR="00A83D2E" w:rsidRPr="00A83D2E">
        <w:rPr>
          <w:rFonts w:eastAsia="Calibri" w:cs="Times New Roman"/>
          <w:szCs w:val="28"/>
          <w:u w:val="single"/>
        </w:rPr>
        <w:t>.2025</w:t>
      </w:r>
      <w:r w:rsidR="00A83D2E" w:rsidRPr="00A83D2E">
        <w:rPr>
          <w:rFonts w:eastAsia="Calibri" w:cs="Times New Roman"/>
          <w:szCs w:val="28"/>
        </w:rPr>
        <w:t xml:space="preserve">                                                                                                         </w:t>
      </w:r>
      <w:r w:rsidR="00A83D2E" w:rsidRPr="00A83D2E">
        <w:rPr>
          <w:rFonts w:eastAsia="Calibri" w:cs="Times New Roman"/>
          <w:szCs w:val="28"/>
          <w:u w:val="single"/>
        </w:rPr>
        <w:t xml:space="preserve">№ </w:t>
      </w:r>
      <w:r w:rsidR="00135688" w:rsidRPr="002479F9">
        <w:rPr>
          <w:rFonts w:eastAsia="Calibri" w:cs="Times New Roman"/>
          <w:szCs w:val="28"/>
          <w:u w:val="single"/>
        </w:rPr>
        <w:t>2</w:t>
      </w:r>
      <w:r w:rsidR="002479F9" w:rsidRPr="002479F9">
        <w:rPr>
          <w:rFonts w:eastAsia="Calibri" w:cs="Times New Roman"/>
          <w:szCs w:val="28"/>
          <w:u w:val="single"/>
        </w:rPr>
        <w:t>2</w:t>
      </w:r>
    </w:p>
    <w:p w:rsidR="00A83D2E" w:rsidRPr="00A83D2E" w:rsidRDefault="00A83D2E" w:rsidP="00A83D2E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A83D2E">
        <w:rPr>
          <w:rFonts w:eastAsia="Times New Roman" w:cs="Times New Roman"/>
          <w:szCs w:val="28"/>
          <w:lang w:eastAsia="ru-RU"/>
        </w:rPr>
        <w:t>с. Калмыцкие Мысы</w:t>
      </w:r>
    </w:p>
    <w:p w:rsidR="00A83D2E" w:rsidRPr="00A83D2E" w:rsidRDefault="00A83D2E" w:rsidP="00A83D2E">
      <w:pPr>
        <w:spacing w:after="0"/>
        <w:ind w:right="-82"/>
        <w:jc w:val="center"/>
        <w:rPr>
          <w:rFonts w:eastAsia="Calibri" w:cs="Times New Roman"/>
          <w:szCs w:val="28"/>
        </w:rPr>
      </w:pPr>
    </w:p>
    <w:tbl>
      <w:tblPr>
        <w:tblW w:w="63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1700"/>
      </w:tblGrid>
      <w:tr w:rsidR="00A83D2E" w:rsidRPr="00A83D2E" w:rsidTr="00A83D2E">
        <w:tc>
          <w:tcPr>
            <w:tcW w:w="4678" w:type="dxa"/>
          </w:tcPr>
          <w:p w:rsidR="00A83D2E" w:rsidRPr="00535BB9" w:rsidRDefault="002479F9" w:rsidP="00A83D2E">
            <w:pPr>
              <w:spacing w:after="0" w:line="240" w:lineRule="auto"/>
              <w:jc w:val="both"/>
              <w:rPr>
                <w:rFonts w:eastAsia="Times New Roman"/>
                <w:bCs/>
                <w:szCs w:val="28"/>
                <w:lang w:eastAsia="ru-RU"/>
              </w:rPr>
            </w:pPr>
            <w:r>
              <w:rPr>
                <w:rFonts w:eastAsia="Times New Roman"/>
                <w:bCs/>
                <w:szCs w:val="28"/>
                <w:lang w:eastAsia="ru-RU"/>
              </w:rPr>
              <w:t>О внесении изменений в постановление от 26.08.2022 № 11 «</w:t>
            </w:r>
            <w:r w:rsidRPr="005344A1">
              <w:rPr>
                <w:rFonts w:eastAsia="Times New Roman"/>
                <w:bCs/>
                <w:szCs w:val="28"/>
                <w:lang w:eastAsia="ru-RU"/>
              </w:rPr>
              <w:t xml:space="preserve">Об утверждении Порядка осуществления возврата </w:t>
            </w:r>
            <w:r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bCs/>
                <w:szCs w:val="28"/>
                <w:lang w:eastAsia="ru-RU"/>
              </w:rPr>
              <w:t>админист</w:t>
            </w:r>
            <w:proofErr w:type="spellEnd"/>
            <w:r>
              <w:rPr>
                <w:rFonts w:eastAsia="Times New Roman"/>
                <w:bCs/>
                <w:szCs w:val="28"/>
                <w:lang w:eastAsia="ru-RU"/>
              </w:rPr>
              <w:t>-рацией</w:t>
            </w:r>
            <w:proofErr w:type="gramEnd"/>
            <w:r>
              <w:rPr>
                <w:rFonts w:eastAsia="Times New Roman"/>
                <w:bCs/>
                <w:szCs w:val="28"/>
                <w:lang w:eastAsia="ru-RU"/>
              </w:rPr>
              <w:t xml:space="preserve"> Калмыцко-Мысовского сель-совета Поспелихинского района </w:t>
            </w:r>
            <w:r w:rsidRPr="005344A1">
              <w:rPr>
                <w:rFonts w:eastAsia="Times New Roman"/>
                <w:bCs/>
                <w:szCs w:val="28"/>
                <w:lang w:eastAsia="ru-RU"/>
              </w:rPr>
              <w:t xml:space="preserve">Алтайского края излишне (или) ошибочно уплаченных сумм </w:t>
            </w:r>
            <w:proofErr w:type="spellStart"/>
            <w:r w:rsidRPr="005344A1">
              <w:rPr>
                <w:rFonts w:eastAsia="Times New Roman"/>
                <w:bCs/>
                <w:szCs w:val="28"/>
                <w:lang w:eastAsia="ru-RU"/>
              </w:rPr>
              <w:t>пла</w:t>
            </w:r>
            <w:r>
              <w:rPr>
                <w:rFonts w:eastAsia="Times New Roman"/>
                <w:bCs/>
                <w:szCs w:val="28"/>
                <w:lang w:eastAsia="ru-RU"/>
              </w:rPr>
              <w:t>-</w:t>
            </w:r>
            <w:r w:rsidRPr="005344A1">
              <w:rPr>
                <w:rFonts w:eastAsia="Times New Roman"/>
                <w:bCs/>
                <w:szCs w:val="28"/>
                <w:lang w:eastAsia="ru-RU"/>
              </w:rPr>
              <w:t>тежей</w:t>
            </w:r>
            <w:proofErr w:type="spellEnd"/>
            <w:r w:rsidRPr="005344A1">
              <w:rPr>
                <w:rFonts w:eastAsia="Times New Roman"/>
                <w:bCs/>
                <w:szCs w:val="28"/>
                <w:lang w:eastAsia="ru-RU"/>
              </w:rPr>
              <w:t xml:space="preserve"> из бюджета </w:t>
            </w:r>
            <w:r>
              <w:rPr>
                <w:rFonts w:eastAsia="Times New Roman"/>
                <w:bCs/>
                <w:szCs w:val="28"/>
                <w:lang w:eastAsia="ru-RU"/>
              </w:rPr>
              <w:t>поселения»</w:t>
            </w:r>
          </w:p>
          <w:p w:rsidR="002479F9" w:rsidRPr="00535BB9" w:rsidRDefault="002479F9" w:rsidP="00A83D2E">
            <w:pPr>
              <w:spacing w:after="0" w:line="240" w:lineRule="auto"/>
              <w:jc w:val="both"/>
              <w:rPr>
                <w:rFonts w:eastAsia="Calibri" w:cs="Times New Roman"/>
                <w:b/>
                <w:color w:val="FF0000"/>
                <w:szCs w:val="28"/>
              </w:rPr>
            </w:pPr>
          </w:p>
        </w:tc>
        <w:tc>
          <w:tcPr>
            <w:tcW w:w="1700" w:type="dxa"/>
          </w:tcPr>
          <w:p w:rsidR="00A83D2E" w:rsidRPr="00535BB9" w:rsidRDefault="00A83D2E" w:rsidP="00A83D2E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  <w:p w:rsidR="002479F9" w:rsidRPr="00535BB9" w:rsidRDefault="002479F9" w:rsidP="00A83D2E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</w:p>
        </w:tc>
      </w:tr>
    </w:tbl>
    <w:p w:rsidR="002479F9" w:rsidRPr="002479F9" w:rsidRDefault="00A83D2E" w:rsidP="00247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A83D2E">
        <w:rPr>
          <w:rFonts w:eastAsia="Calibri" w:cs="Times New Roman"/>
          <w:szCs w:val="28"/>
        </w:rPr>
        <w:tab/>
      </w:r>
      <w:r w:rsidR="002479F9" w:rsidRPr="002479F9">
        <w:rPr>
          <w:rFonts w:eastAsia="Times New Roman" w:cs="Times New Roman"/>
          <w:szCs w:val="28"/>
          <w:lang w:eastAsia="ru-RU"/>
        </w:rPr>
        <w:t xml:space="preserve">В соответствии с Федеральным законом от 24.06.2025 № 156-ФЗ, Федеральным законом от 27.07.2006 № 152-ФЗ, со статьей 40.1 Бюджетного кодекса Российской Федерации, Уставом муниципального образования сельского поселения Калмыцко-Мысовского сельсовета Поспелихинского района Алтайского края </w:t>
      </w:r>
      <w:r w:rsidR="002479F9" w:rsidRPr="002479F9">
        <w:rPr>
          <w:rFonts w:eastAsia="Times New Roman" w:cs="Times New Roman"/>
          <w:iCs/>
          <w:szCs w:val="28"/>
          <w:lang w:eastAsia="ru-RU"/>
        </w:rPr>
        <w:t>ПОСТАНОВЛЯЮ:</w:t>
      </w:r>
    </w:p>
    <w:p w:rsidR="002479F9" w:rsidRPr="002479F9" w:rsidRDefault="002479F9" w:rsidP="002479F9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2479F9">
        <w:rPr>
          <w:rFonts w:eastAsia="Times New Roman" w:cs="Times New Roman"/>
          <w:szCs w:val="28"/>
          <w:lang w:eastAsia="ru-RU"/>
        </w:rPr>
        <w:t xml:space="preserve">Внести изменение в п. 2.8 Порядка осуществления возврата излишне (или) ошибочно уплаченных (взысканных) сумм платежей из бюджета сельсовета, </w:t>
      </w:r>
      <w:r w:rsidRPr="002479F9">
        <w:rPr>
          <w:rFonts w:ascii="Calibri" w:eastAsia="Calibri" w:hAnsi="Calibri" w:cs="Times New Roman"/>
          <w:sz w:val="22"/>
        </w:rPr>
        <w:t xml:space="preserve"> </w:t>
      </w:r>
      <w:r w:rsidRPr="002479F9">
        <w:rPr>
          <w:rFonts w:eastAsia="Times New Roman" w:cs="Times New Roman"/>
          <w:szCs w:val="28"/>
          <w:lang w:eastAsia="ru-RU"/>
        </w:rPr>
        <w:t>утвержденного постановлением Администрации Калмыцко-Мысовского сельсовета Поспелихинского района Алтайского края от  26.08.2022  № 11. Изложить п. 2.8 Порядка в следующей редакции:</w:t>
      </w:r>
    </w:p>
    <w:p w:rsidR="002479F9" w:rsidRPr="002479F9" w:rsidRDefault="002479F9" w:rsidP="002479F9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479F9">
        <w:rPr>
          <w:rFonts w:eastAsia="Times New Roman" w:cs="Times New Roman"/>
          <w:szCs w:val="28"/>
          <w:lang w:eastAsia="ru-RU"/>
        </w:rPr>
        <w:t xml:space="preserve">«2.8. </w:t>
      </w:r>
      <w:proofErr w:type="gramStart"/>
      <w:r w:rsidRPr="002479F9">
        <w:rPr>
          <w:rFonts w:eastAsia="Times New Roman" w:cs="Times New Roman"/>
          <w:szCs w:val="28"/>
          <w:lang w:eastAsia="ru-RU"/>
        </w:rPr>
        <w:t>В случае отмены или изменения судебного акта, акта органа или должностного лица, на основании которых был выдан исполнительный документ, отмены или признания недействительным исполнительного документа заявление о возврате излишне уплаченного (взысканного) платежа в бюджет может быть подано плательщиком платежей в бюджет в течение трех лет со дня отмены или изменения судебного акта, акта органа или должностного лица, на основании которых</w:t>
      </w:r>
      <w:proofErr w:type="gramEnd"/>
      <w:r w:rsidRPr="002479F9">
        <w:rPr>
          <w:rFonts w:eastAsia="Times New Roman" w:cs="Times New Roman"/>
          <w:szCs w:val="28"/>
          <w:lang w:eastAsia="ru-RU"/>
        </w:rPr>
        <w:t xml:space="preserve"> был выдан исполнительный документ, отмены или признания недействительным исполнительного документа</w:t>
      </w:r>
      <w:proofErr w:type="gramStart"/>
      <w:r w:rsidRPr="002479F9">
        <w:rPr>
          <w:rFonts w:eastAsia="Times New Roman" w:cs="Times New Roman"/>
          <w:szCs w:val="28"/>
          <w:lang w:eastAsia="ru-RU"/>
        </w:rPr>
        <w:t>.»</w:t>
      </w:r>
      <w:proofErr w:type="gramEnd"/>
    </w:p>
    <w:p w:rsidR="002479F9" w:rsidRPr="002479F9" w:rsidRDefault="002479F9" w:rsidP="002479F9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479F9">
        <w:rPr>
          <w:rFonts w:eastAsia="Times New Roman" w:cs="Times New Roman"/>
          <w:szCs w:val="28"/>
          <w:lang w:eastAsia="ru-RU"/>
        </w:rPr>
        <w:t>2. Признать утратившим силу Приложение № 4  к порядку осуществления возврата излишне (или) ошибочно уплаченных сумм из бюджета сельсовета.</w:t>
      </w:r>
    </w:p>
    <w:p w:rsidR="002479F9" w:rsidRPr="002479F9" w:rsidRDefault="002479F9" w:rsidP="002479F9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479F9">
        <w:rPr>
          <w:rFonts w:eastAsia="Times New Roman" w:cs="Times New Roman"/>
          <w:szCs w:val="28"/>
          <w:lang w:eastAsia="ru-RU"/>
        </w:rPr>
        <w:t>3. Настоящее постановление вступает в силу со дня его подписания.</w:t>
      </w:r>
    </w:p>
    <w:p w:rsidR="002479F9" w:rsidRPr="002479F9" w:rsidRDefault="002479F9" w:rsidP="002479F9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479F9">
        <w:rPr>
          <w:rFonts w:eastAsia="Times New Roman" w:cs="Times New Roman"/>
          <w:szCs w:val="28"/>
          <w:lang w:eastAsia="ru-RU"/>
        </w:rPr>
        <w:lastRenderedPageBreak/>
        <w:t>4. Обнародовать настоящее постановление на официальном сайте Администрации Калмыцко-Мысовского сельсовета Поспелихинского района Алтайского края.</w:t>
      </w:r>
    </w:p>
    <w:p w:rsidR="002479F9" w:rsidRPr="002479F9" w:rsidRDefault="002479F9" w:rsidP="002479F9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479F9">
        <w:rPr>
          <w:rFonts w:eastAsia="Times New Roman" w:cs="Times New Roman"/>
          <w:szCs w:val="28"/>
          <w:lang w:eastAsia="ru-RU"/>
        </w:rPr>
        <w:t>5. </w:t>
      </w:r>
      <w:proofErr w:type="gramStart"/>
      <w:r w:rsidRPr="002479F9">
        <w:rPr>
          <w:rFonts w:eastAsia="Times New Roman" w:cs="Times New Roman"/>
          <w:szCs w:val="28"/>
          <w:lang w:eastAsia="ru-RU"/>
        </w:rPr>
        <w:t>Контроль за</w:t>
      </w:r>
      <w:proofErr w:type="gramEnd"/>
      <w:r w:rsidRPr="002479F9">
        <w:rPr>
          <w:rFonts w:eastAsia="Times New Roman" w:cs="Times New Roman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2479F9" w:rsidRPr="002479F9" w:rsidRDefault="002479F9" w:rsidP="002479F9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2479F9" w:rsidRPr="002479F9" w:rsidRDefault="002479F9" w:rsidP="002479F9">
      <w:pPr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2479F9" w:rsidRPr="002479F9" w:rsidRDefault="002479F9" w:rsidP="002479F9">
      <w:pPr>
        <w:tabs>
          <w:tab w:val="left" w:pos="5387"/>
        </w:tabs>
        <w:spacing w:after="0" w:line="240" w:lineRule="exact"/>
        <w:rPr>
          <w:rFonts w:eastAsia="Calibri" w:cs="Times New Roman"/>
          <w:szCs w:val="28"/>
        </w:rPr>
      </w:pPr>
      <w:r w:rsidRPr="002479F9">
        <w:rPr>
          <w:rFonts w:eastAsia="Calibri" w:cs="Times New Roman"/>
          <w:szCs w:val="28"/>
        </w:rPr>
        <w:t>Глава сельсовета                                                                     М.М. Альт</w:t>
      </w:r>
    </w:p>
    <w:p w:rsidR="002479F9" w:rsidRPr="002479F9" w:rsidRDefault="002479F9" w:rsidP="002479F9">
      <w:pPr>
        <w:autoSpaceDE w:val="0"/>
        <w:autoSpaceDN w:val="0"/>
        <w:adjustRightInd w:val="0"/>
        <w:spacing w:after="0" w:line="240" w:lineRule="exact"/>
        <w:jc w:val="both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:rsidR="00C23622" w:rsidRPr="00C23622" w:rsidRDefault="002479F9" w:rsidP="00C23622">
      <w:pPr>
        <w:jc w:val="center"/>
        <w:rPr>
          <w:rFonts w:eastAsia="Calibri" w:cs="Times New Roman"/>
          <w:szCs w:val="24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br w:type="page"/>
      </w:r>
      <w:r w:rsidR="00C23622" w:rsidRPr="00C23622">
        <w:rPr>
          <w:rFonts w:eastAsia="Calibri" w:cs="Times New Roman"/>
          <w:szCs w:val="24"/>
          <w:lang w:eastAsia="ru-RU"/>
        </w:rPr>
        <w:lastRenderedPageBreak/>
        <w:t>АДМИНИСТРАЦИЯ КАЛМЫЦКО-МЫСОВСКОГО СЕЛЬСОВЕТА</w:t>
      </w:r>
    </w:p>
    <w:p w:rsidR="00C23622" w:rsidRPr="00C23622" w:rsidRDefault="00C23622" w:rsidP="00C23622">
      <w:pPr>
        <w:spacing w:after="0" w:line="240" w:lineRule="auto"/>
        <w:jc w:val="center"/>
        <w:rPr>
          <w:rFonts w:eastAsia="Calibri" w:cs="Times New Roman"/>
          <w:szCs w:val="24"/>
          <w:lang w:eastAsia="ru-RU"/>
        </w:rPr>
      </w:pPr>
      <w:r w:rsidRPr="00C23622">
        <w:rPr>
          <w:rFonts w:eastAsia="Calibri" w:cs="Times New Roman"/>
          <w:szCs w:val="24"/>
          <w:lang w:eastAsia="ru-RU"/>
        </w:rPr>
        <w:t xml:space="preserve"> ПОСПЕЛИХИНСКОГО РАЙОНА АЛТАЙСКОГО КРАЯ</w:t>
      </w:r>
    </w:p>
    <w:p w:rsidR="00C23622" w:rsidRPr="00C23622" w:rsidRDefault="00C23622" w:rsidP="00C23622">
      <w:pPr>
        <w:spacing w:after="0" w:line="240" w:lineRule="auto"/>
        <w:jc w:val="center"/>
        <w:rPr>
          <w:rFonts w:eastAsia="Calibri" w:cs="Times New Roman"/>
          <w:szCs w:val="24"/>
          <w:lang w:val="en-US" w:eastAsia="ru-RU"/>
        </w:rPr>
      </w:pPr>
    </w:p>
    <w:p w:rsidR="00C23622" w:rsidRPr="00C23622" w:rsidRDefault="00C23622" w:rsidP="00C23622">
      <w:pPr>
        <w:spacing w:after="0" w:line="240" w:lineRule="auto"/>
        <w:jc w:val="center"/>
        <w:rPr>
          <w:rFonts w:eastAsia="Calibri" w:cs="Times New Roman"/>
          <w:szCs w:val="24"/>
          <w:lang w:eastAsia="ru-RU"/>
        </w:rPr>
      </w:pPr>
      <w:r w:rsidRPr="00C23622">
        <w:rPr>
          <w:rFonts w:eastAsia="Calibri" w:cs="Times New Roman"/>
          <w:szCs w:val="24"/>
          <w:lang w:eastAsia="ru-RU"/>
        </w:rPr>
        <w:t xml:space="preserve">ПОСТАНОВЛЕНИЕ </w:t>
      </w:r>
    </w:p>
    <w:p w:rsidR="00C23622" w:rsidRPr="00C23622" w:rsidRDefault="00C23622" w:rsidP="00C23622">
      <w:pPr>
        <w:spacing w:after="0" w:line="240" w:lineRule="auto"/>
        <w:jc w:val="center"/>
        <w:rPr>
          <w:rFonts w:eastAsia="Calibri" w:cs="Times New Roman"/>
          <w:szCs w:val="24"/>
          <w:lang w:eastAsia="ru-RU"/>
        </w:rPr>
      </w:pPr>
    </w:p>
    <w:p w:rsidR="00C23622" w:rsidRPr="00C23622" w:rsidRDefault="00C23622" w:rsidP="00C23622">
      <w:pPr>
        <w:spacing w:after="0" w:line="240" w:lineRule="auto"/>
        <w:jc w:val="center"/>
        <w:rPr>
          <w:rFonts w:eastAsia="Calibri" w:cs="Times New Roman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9"/>
        <w:gridCol w:w="4762"/>
      </w:tblGrid>
      <w:tr w:rsidR="00C23622" w:rsidRPr="00C23622" w:rsidTr="00113B75">
        <w:tc>
          <w:tcPr>
            <w:tcW w:w="4809" w:type="dxa"/>
          </w:tcPr>
          <w:p w:rsidR="00C23622" w:rsidRPr="00C23622" w:rsidRDefault="00C23622" w:rsidP="00C23622">
            <w:pPr>
              <w:spacing w:after="0" w:line="240" w:lineRule="auto"/>
              <w:rPr>
                <w:rFonts w:eastAsia="Calibri" w:cs="Times New Roman"/>
                <w:szCs w:val="24"/>
                <w:u w:val="single"/>
                <w:lang w:eastAsia="ru-RU"/>
              </w:rPr>
            </w:pPr>
            <w:r w:rsidRPr="00C23622">
              <w:rPr>
                <w:rFonts w:eastAsia="Calibri" w:cs="Times New Roman"/>
                <w:szCs w:val="24"/>
                <w:u w:val="single"/>
                <w:lang w:eastAsia="ru-RU"/>
              </w:rPr>
              <w:t>06.11.2025</w:t>
            </w:r>
          </w:p>
        </w:tc>
        <w:tc>
          <w:tcPr>
            <w:tcW w:w="4762" w:type="dxa"/>
          </w:tcPr>
          <w:p w:rsidR="00C23622" w:rsidRPr="00C23622" w:rsidRDefault="00C23622" w:rsidP="00C23622">
            <w:pPr>
              <w:spacing w:after="0" w:line="240" w:lineRule="auto"/>
              <w:jc w:val="right"/>
              <w:rPr>
                <w:rFonts w:eastAsia="Calibri" w:cs="Times New Roman"/>
                <w:szCs w:val="24"/>
                <w:u w:val="single"/>
                <w:lang w:eastAsia="ru-RU"/>
              </w:rPr>
            </w:pPr>
            <w:r w:rsidRPr="00C23622">
              <w:rPr>
                <w:rFonts w:eastAsia="Calibri" w:cs="Times New Roman"/>
                <w:szCs w:val="28"/>
                <w:u w:val="single"/>
                <w:lang w:eastAsia="ru-RU"/>
              </w:rPr>
              <w:t>№ 23</w:t>
            </w:r>
          </w:p>
        </w:tc>
      </w:tr>
    </w:tbl>
    <w:p w:rsidR="00C23622" w:rsidRPr="00C23622" w:rsidRDefault="00C23622" w:rsidP="00C23622">
      <w:pPr>
        <w:spacing w:after="0" w:line="240" w:lineRule="auto"/>
        <w:jc w:val="center"/>
        <w:rPr>
          <w:rFonts w:eastAsia="Calibri" w:cs="Times New Roman"/>
          <w:szCs w:val="24"/>
          <w:lang w:eastAsia="ru-RU"/>
        </w:rPr>
      </w:pPr>
      <w:r w:rsidRPr="00C23622">
        <w:rPr>
          <w:rFonts w:eastAsia="Calibri" w:cs="Times New Roman"/>
          <w:szCs w:val="24"/>
          <w:lang w:eastAsia="ru-RU"/>
        </w:rPr>
        <w:t>С. Калмыцкие Мысы</w:t>
      </w:r>
    </w:p>
    <w:p w:rsidR="00C23622" w:rsidRPr="00C23622" w:rsidRDefault="00C23622" w:rsidP="00C23622">
      <w:pPr>
        <w:spacing w:after="0" w:line="240" w:lineRule="auto"/>
        <w:jc w:val="both"/>
        <w:rPr>
          <w:rFonts w:eastAsia="Calibri" w:cs="Times New Roman"/>
          <w:szCs w:val="24"/>
          <w:lang w:val="en-US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8"/>
        <w:gridCol w:w="4902"/>
      </w:tblGrid>
      <w:tr w:rsidR="00C23622" w:rsidRPr="00C23622" w:rsidTr="00113B75">
        <w:tc>
          <w:tcPr>
            <w:tcW w:w="4668" w:type="dxa"/>
          </w:tcPr>
          <w:p w:rsidR="00C23622" w:rsidRPr="00C23622" w:rsidRDefault="00C23622" w:rsidP="00C23622">
            <w:pPr>
              <w:spacing w:after="0" w:line="240" w:lineRule="auto"/>
              <w:ind w:right="-108"/>
              <w:jc w:val="both"/>
              <w:rPr>
                <w:rFonts w:eastAsia="Calibri" w:cs="Times New Roman"/>
                <w:szCs w:val="28"/>
              </w:rPr>
            </w:pPr>
            <w:r w:rsidRPr="00C23622">
              <w:rPr>
                <w:rFonts w:eastAsia="Calibri" w:cs="Times New Roman"/>
                <w:szCs w:val="28"/>
                <w:lang w:eastAsia="ru-RU"/>
              </w:rPr>
              <w:t>О внесении изменений в постановление от 22.07.2025 № 17 «</w:t>
            </w:r>
            <w:r w:rsidRPr="00C23622">
              <w:rPr>
                <w:rFonts w:eastAsia="Calibri" w:cs="Times New Roman"/>
                <w:szCs w:val="28"/>
              </w:rPr>
              <w:t>О</w:t>
            </w:r>
            <w:r>
              <w:rPr>
                <w:rFonts w:eastAsia="Calibri" w:cs="Times New Roman"/>
                <w:szCs w:val="28"/>
              </w:rPr>
              <w:t>б утверждении Административного</w:t>
            </w:r>
            <w:r w:rsidRPr="00C23622">
              <w:rPr>
                <w:rFonts w:eastAsia="Calibri" w:cs="Times New Roman"/>
                <w:szCs w:val="28"/>
              </w:rPr>
              <w:t xml:space="preserve"> регламента предоставления муниципальной услуги: «Согласование проведения переустройства и (или) перепланировки помещения в многоквартирном доме»</w:t>
            </w:r>
          </w:p>
          <w:p w:rsidR="00C23622" w:rsidRPr="00C23622" w:rsidRDefault="00C23622" w:rsidP="00C23622">
            <w:pPr>
              <w:tabs>
                <w:tab w:val="left" w:pos="4452"/>
              </w:tabs>
              <w:spacing w:after="0" w:line="240" w:lineRule="auto"/>
              <w:ind w:right="-84"/>
              <w:jc w:val="both"/>
              <w:rPr>
                <w:rFonts w:eastAsia="Calibri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902" w:type="dxa"/>
          </w:tcPr>
          <w:p w:rsidR="00C23622" w:rsidRPr="00C23622" w:rsidRDefault="00C23622" w:rsidP="00C23622">
            <w:pPr>
              <w:spacing w:after="0" w:line="240" w:lineRule="auto"/>
              <w:jc w:val="both"/>
              <w:rPr>
                <w:rFonts w:eastAsia="Calibri" w:cs="Times New Roman"/>
                <w:sz w:val="26"/>
                <w:szCs w:val="26"/>
                <w:lang w:eastAsia="ru-RU"/>
              </w:rPr>
            </w:pPr>
          </w:p>
        </w:tc>
      </w:tr>
    </w:tbl>
    <w:p w:rsidR="00C23622" w:rsidRPr="00C23622" w:rsidRDefault="00C23622" w:rsidP="00C23622">
      <w:pPr>
        <w:spacing w:after="0" w:line="240" w:lineRule="auto"/>
        <w:ind w:right="-1" w:firstLine="851"/>
        <w:jc w:val="both"/>
        <w:rPr>
          <w:rFonts w:eastAsia="Calibri" w:cs="Times New Roman"/>
          <w:sz w:val="26"/>
          <w:szCs w:val="26"/>
          <w:lang w:eastAsia="ru-RU"/>
        </w:rPr>
      </w:pPr>
    </w:p>
    <w:p w:rsidR="00C23622" w:rsidRPr="00C23622" w:rsidRDefault="00C23622" w:rsidP="00C23622">
      <w:pPr>
        <w:spacing w:after="0" w:line="240" w:lineRule="auto"/>
        <w:ind w:right="-1" w:firstLine="851"/>
        <w:jc w:val="both"/>
        <w:rPr>
          <w:rFonts w:eastAsia="Calibri" w:cs="Times New Roman"/>
          <w:sz w:val="27"/>
          <w:szCs w:val="27"/>
          <w:lang w:eastAsia="ru-RU"/>
        </w:rPr>
      </w:pPr>
      <w:proofErr w:type="gramStart"/>
      <w:r w:rsidRPr="00C23622">
        <w:rPr>
          <w:rFonts w:eastAsia="Calibri" w:cs="Times New Roman"/>
          <w:sz w:val="27"/>
          <w:szCs w:val="27"/>
          <w:lang w:eastAsia="ru-RU"/>
        </w:rPr>
        <w:t xml:space="preserve">В соответствии с </w:t>
      </w:r>
      <w:r w:rsidRPr="00C23622">
        <w:rPr>
          <w:rFonts w:eastAsia="Calibri" w:cs="Times New Roman"/>
          <w:color w:val="000000"/>
          <w:sz w:val="27"/>
          <w:szCs w:val="27"/>
          <w:lang w:eastAsia="ru-RU"/>
        </w:rPr>
        <w:t>Федеральными законами Российской Федерации от 07.06.2025 №  125-ФЗ «О внесении изменений в Жилищный кодекс Российской Федерации и статьи 19 и 24 Федерального закона от 13.07.2015 № 218-ФЗ «О государственной регистрации недвижимости»» и в</w:t>
      </w:r>
      <w:r w:rsidRPr="00C23622">
        <w:rPr>
          <w:rFonts w:eastAsia="Calibri" w:cs="Times New Roman"/>
          <w:sz w:val="27"/>
          <w:szCs w:val="27"/>
          <w:lang w:eastAsia="ru-RU"/>
        </w:rPr>
        <w:t xml:space="preserve"> целях реализации Федерального закона № 210-ФЗ от 27.07.2010 г. «Об организации предоставления государственных и муниципальных услуг», в основании с протестом прокуратуры Поспелихинского район Алтайского края от 24.10.2025</w:t>
      </w:r>
      <w:proofErr w:type="gramEnd"/>
      <w:r w:rsidRPr="00C23622">
        <w:rPr>
          <w:rFonts w:eastAsia="Calibri" w:cs="Times New Roman"/>
          <w:sz w:val="27"/>
          <w:szCs w:val="27"/>
          <w:lang w:eastAsia="ru-RU"/>
        </w:rPr>
        <w:t xml:space="preserve"> № Прдр-20010037-347-25/-20010037, ПОСТАНОВЛЯЮ:</w:t>
      </w:r>
    </w:p>
    <w:p w:rsidR="00C23622" w:rsidRPr="00C23622" w:rsidRDefault="00C23622" w:rsidP="00C23622">
      <w:pPr>
        <w:spacing w:after="0" w:line="240" w:lineRule="auto"/>
        <w:ind w:right="-1" w:firstLine="851"/>
        <w:jc w:val="both"/>
        <w:rPr>
          <w:rFonts w:eastAsia="Times New Roman" w:cs="Times New Roman"/>
          <w:szCs w:val="28"/>
        </w:rPr>
      </w:pPr>
      <w:r w:rsidRPr="00C23622">
        <w:rPr>
          <w:rFonts w:eastAsia="Calibri" w:cs="Times New Roman"/>
          <w:szCs w:val="28"/>
          <w:lang w:eastAsia="ru-RU"/>
        </w:rPr>
        <w:t>1. Внести в постановление Администрации Калмыцко-Мысовского сельсовета от 22.07.2025 № 17 «Об утверждении Административного регламента предоставления муниципальной услуги: «Согласование проведения переустройства и (или) перепланировки помещения в многоквартирном доме»» следующее изменения</w:t>
      </w:r>
      <w:r w:rsidRPr="00C23622">
        <w:rPr>
          <w:rFonts w:eastAsia="Times New Roman" w:cs="Times New Roman"/>
          <w:szCs w:val="28"/>
        </w:rPr>
        <w:t xml:space="preserve">: </w:t>
      </w:r>
    </w:p>
    <w:p w:rsidR="00C23622" w:rsidRPr="00C23622" w:rsidRDefault="00C23622" w:rsidP="00C23622">
      <w:pPr>
        <w:spacing w:after="0" w:line="240" w:lineRule="auto"/>
        <w:ind w:firstLine="709"/>
        <w:jc w:val="both"/>
        <w:rPr>
          <w:rFonts w:eastAsia="Calibri" w:cs="Times New Roman"/>
          <w:szCs w:val="28"/>
          <w:lang w:eastAsia="ru-RU"/>
        </w:rPr>
      </w:pPr>
      <w:r w:rsidRPr="00C23622">
        <w:rPr>
          <w:rFonts w:eastAsia="Calibri" w:cs="Times New Roman"/>
          <w:szCs w:val="28"/>
          <w:lang w:eastAsia="ru-RU"/>
        </w:rPr>
        <w:t>1.1.В приложении данного постановления абзац 7 подпункта 3.1.4. Выдача (направление) документов по результатам предоставления муниципальной услуги,  дополнить словами следующего содержания:</w:t>
      </w:r>
    </w:p>
    <w:p w:rsidR="00C23622" w:rsidRPr="00C23622" w:rsidRDefault="00C23622" w:rsidP="00C23622">
      <w:pPr>
        <w:spacing w:after="0" w:line="240" w:lineRule="auto"/>
        <w:ind w:firstLine="708"/>
        <w:jc w:val="both"/>
        <w:rPr>
          <w:rFonts w:eastAsia="Calibri" w:cs="Times New Roman"/>
          <w:strike/>
          <w:color w:val="000000"/>
          <w:szCs w:val="28"/>
          <w:lang w:eastAsia="ru-RU"/>
        </w:rPr>
      </w:pPr>
      <w:proofErr w:type="gramStart"/>
      <w:r w:rsidRPr="00C23622">
        <w:rPr>
          <w:rFonts w:eastAsia="Calibri" w:cs="Times New Roman"/>
          <w:szCs w:val="28"/>
          <w:lang w:eastAsia="ru-RU"/>
        </w:rPr>
        <w:t xml:space="preserve">«Орган местного самоуправления, осуществляющий согласование переустройства и (или) перепланировки помещения в многоквартирном доме, обязан направить выписку из Единого государственного реестра недвижимости, подтверждающую осуществление государственного кадастрового учета и (или) государственной регистрации прав, собственнику помещения в многоквартирном доме, заявление которого о переустройстве и (или) перепланировке помещения в многоквартирном доме поступило в указанный орган, в личный кабинет такого собственника на региональном </w:t>
      </w:r>
      <w:r w:rsidRPr="00C23622">
        <w:rPr>
          <w:rFonts w:eastAsia="Calibri" w:cs="Times New Roman"/>
          <w:szCs w:val="28"/>
          <w:lang w:eastAsia="ru-RU"/>
        </w:rPr>
        <w:lastRenderedPageBreak/>
        <w:t>портале государственных</w:t>
      </w:r>
      <w:proofErr w:type="gramEnd"/>
      <w:r w:rsidRPr="00C23622">
        <w:rPr>
          <w:rFonts w:eastAsia="Calibri" w:cs="Times New Roman"/>
          <w:szCs w:val="28"/>
          <w:lang w:eastAsia="ru-RU"/>
        </w:rPr>
        <w:t xml:space="preserve"> и муниципальных услуг или на едином портале либо по адресу электронной почты такого собственника (при наличии сведений об адресе электронной почты в заявлении такого собственника о переустройстве и (или) перепланировке помещения в многоквартирном доме)</w:t>
      </w:r>
      <w:proofErr w:type="gramStart"/>
      <w:r w:rsidRPr="00C23622">
        <w:rPr>
          <w:rFonts w:eastAsia="Calibri" w:cs="Times New Roman"/>
          <w:szCs w:val="28"/>
          <w:lang w:eastAsia="ru-RU"/>
        </w:rPr>
        <w:t>.»</w:t>
      </w:r>
      <w:proofErr w:type="gramEnd"/>
      <w:r w:rsidRPr="00C23622">
        <w:rPr>
          <w:rFonts w:eastAsia="Calibri" w:cs="Times New Roman"/>
          <w:szCs w:val="28"/>
          <w:lang w:eastAsia="ru-RU"/>
        </w:rPr>
        <w:t>.</w:t>
      </w:r>
    </w:p>
    <w:p w:rsidR="00C23622" w:rsidRPr="00C23622" w:rsidRDefault="00C23622" w:rsidP="00C23622">
      <w:pPr>
        <w:spacing w:after="20" w:line="240" w:lineRule="exact"/>
        <w:rPr>
          <w:rFonts w:eastAsia="Calibri" w:cs="Times New Roman"/>
          <w:szCs w:val="28"/>
          <w:lang w:eastAsia="ru-RU"/>
        </w:rPr>
      </w:pPr>
    </w:p>
    <w:p w:rsidR="00C23622" w:rsidRPr="00C23622" w:rsidRDefault="00C23622" w:rsidP="00C23622">
      <w:pPr>
        <w:spacing w:after="20" w:line="240" w:lineRule="exact"/>
        <w:rPr>
          <w:rFonts w:eastAsia="Calibri" w:cs="Times New Roman"/>
          <w:szCs w:val="28"/>
          <w:lang w:eastAsia="ru-RU"/>
        </w:rPr>
      </w:pPr>
    </w:p>
    <w:p w:rsidR="00C23622" w:rsidRPr="00C23622" w:rsidRDefault="00C23622" w:rsidP="00C23622">
      <w:pPr>
        <w:spacing w:after="0" w:line="240" w:lineRule="auto"/>
        <w:rPr>
          <w:rFonts w:eastAsia="Calibri" w:cs="Times New Roman"/>
          <w:szCs w:val="28"/>
          <w:lang w:eastAsia="ru-RU"/>
        </w:rPr>
      </w:pPr>
      <w:r w:rsidRPr="00C23622">
        <w:rPr>
          <w:rFonts w:eastAsia="Times New Roman" w:cs="Times New Roman"/>
          <w:szCs w:val="28"/>
          <w:lang w:eastAsia="ru-RU"/>
        </w:rPr>
        <w:t xml:space="preserve">Глава сельсовета </w:t>
      </w:r>
      <w:r w:rsidRPr="00C23622">
        <w:rPr>
          <w:rFonts w:eastAsia="Times New Roman" w:cs="Times New Roman"/>
          <w:szCs w:val="28"/>
          <w:lang w:eastAsia="ru-RU"/>
        </w:rPr>
        <w:tab/>
      </w:r>
      <w:r w:rsidRPr="00C23622">
        <w:rPr>
          <w:rFonts w:eastAsia="Times New Roman" w:cs="Times New Roman"/>
          <w:szCs w:val="28"/>
          <w:lang w:eastAsia="ru-RU"/>
        </w:rPr>
        <w:tab/>
      </w:r>
      <w:r w:rsidRPr="00C23622">
        <w:rPr>
          <w:rFonts w:eastAsia="Times New Roman" w:cs="Times New Roman"/>
          <w:szCs w:val="28"/>
          <w:lang w:eastAsia="ru-RU"/>
        </w:rPr>
        <w:tab/>
      </w:r>
      <w:r w:rsidRPr="00C23622">
        <w:rPr>
          <w:rFonts w:eastAsia="Times New Roman" w:cs="Times New Roman"/>
          <w:szCs w:val="28"/>
          <w:lang w:eastAsia="ru-RU"/>
        </w:rPr>
        <w:tab/>
      </w:r>
      <w:r w:rsidRPr="00C23622">
        <w:rPr>
          <w:rFonts w:eastAsia="Times New Roman" w:cs="Times New Roman"/>
          <w:szCs w:val="28"/>
          <w:lang w:eastAsia="ru-RU"/>
        </w:rPr>
        <w:tab/>
      </w:r>
      <w:r w:rsidRPr="00C23622">
        <w:rPr>
          <w:rFonts w:eastAsia="Times New Roman" w:cs="Times New Roman"/>
          <w:szCs w:val="28"/>
          <w:lang w:eastAsia="ru-RU"/>
        </w:rPr>
        <w:tab/>
      </w:r>
      <w:r w:rsidRPr="00C23622">
        <w:rPr>
          <w:rFonts w:eastAsia="Times New Roman" w:cs="Times New Roman"/>
          <w:szCs w:val="28"/>
          <w:lang w:eastAsia="ru-RU"/>
        </w:rPr>
        <w:tab/>
        <w:t xml:space="preserve"> </w:t>
      </w:r>
      <w:r w:rsidRPr="00C23622">
        <w:rPr>
          <w:rFonts w:eastAsia="Times New Roman" w:cs="Times New Roman"/>
          <w:szCs w:val="28"/>
          <w:lang w:eastAsia="ru-RU"/>
        </w:rPr>
        <w:tab/>
        <w:t xml:space="preserve">         М.М. Альт</w:t>
      </w:r>
    </w:p>
    <w:p w:rsidR="00C23622" w:rsidRDefault="00C23622" w:rsidP="002479F9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br w:type="page"/>
      </w:r>
    </w:p>
    <w:p w:rsidR="002479F9" w:rsidRDefault="002479F9" w:rsidP="002479F9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135688" w:rsidRDefault="00135688" w:rsidP="002479F9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4B28F0" w:rsidRPr="00DE5026" w:rsidRDefault="004B28F0" w:rsidP="00DE5026">
      <w:pPr>
        <w:spacing w:after="0" w:line="240" w:lineRule="auto"/>
        <w:jc w:val="center"/>
        <w:rPr>
          <w:rFonts w:eastAsia="Calibri" w:cs="Times New Roman"/>
          <w:szCs w:val="28"/>
        </w:rPr>
      </w:pPr>
      <w:r>
        <w:rPr>
          <w:rFonts w:eastAsia="Times New Roman" w:cs="Times New Roman"/>
          <w:b/>
          <w:szCs w:val="28"/>
          <w:lang w:eastAsia="ru-RU"/>
        </w:rPr>
        <w:t xml:space="preserve">СБОРНИК № </w:t>
      </w:r>
      <w:r w:rsidR="000B56B1">
        <w:rPr>
          <w:rFonts w:eastAsia="Times New Roman" w:cs="Times New Roman"/>
          <w:b/>
          <w:szCs w:val="28"/>
          <w:lang w:eastAsia="ru-RU"/>
        </w:rPr>
        <w:t>6</w:t>
      </w:r>
    </w:p>
    <w:p w:rsidR="004B28F0" w:rsidRDefault="004B28F0" w:rsidP="00DE5026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муниципальных правовых актов</w:t>
      </w:r>
    </w:p>
    <w:p w:rsidR="004B28F0" w:rsidRDefault="004B28F0" w:rsidP="00DE5026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iCs/>
          <w:sz w:val="24"/>
          <w:szCs w:val="24"/>
          <w:lang w:eastAsia="ru-RU"/>
        </w:rPr>
        <w:t>Калмыцко-Мысовского сельсовета Поспелихинского района</w:t>
      </w:r>
    </w:p>
    <w:p w:rsidR="004B28F0" w:rsidRDefault="004B28F0" w:rsidP="00DE5026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iCs/>
          <w:sz w:val="24"/>
          <w:szCs w:val="24"/>
          <w:lang w:eastAsia="ru-RU"/>
        </w:rPr>
        <w:t>Алтайского края</w:t>
      </w:r>
    </w:p>
    <w:p w:rsidR="004B28F0" w:rsidRDefault="004B28F0" w:rsidP="004B28F0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4B28F0" w:rsidRDefault="004B28F0" w:rsidP="004B28F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СОДЕРЖАНИЕ  </w:t>
      </w:r>
    </w:p>
    <w:p w:rsidR="004B28F0" w:rsidRDefault="004B28F0" w:rsidP="004B28F0">
      <w:pPr>
        <w:spacing w:after="0" w:line="240" w:lineRule="auto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:rsidR="004B28F0" w:rsidRDefault="004B28F0" w:rsidP="004B28F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  <w:proofErr w:type="gramStart"/>
      <w:r>
        <w:rPr>
          <w:rFonts w:eastAsia="Times New Roman" w:cs="Times New Roman"/>
          <w:b/>
          <w:sz w:val="24"/>
          <w:szCs w:val="24"/>
          <w:u w:val="single"/>
          <w:lang w:eastAsia="ru-RU"/>
        </w:rPr>
        <w:t>Раздел первый</w:t>
      </w:r>
      <w:proofErr w:type="gramEnd"/>
      <w:r>
        <w:rPr>
          <w:rFonts w:eastAsia="Times New Roman" w:cs="Times New Roman"/>
          <w:b/>
          <w:sz w:val="24"/>
          <w:szCs w:val="24"/>
          <w:u w:val="single"/>
          <w:lang w:eastAsia="ru-RU"/>
        </w:rPr>
        <w:t xml:space="preserve">: </w:t>
      </w:r>
    </w:p>
    <w:p w:rsidR="004B28F0" w:rsidRDefault="004B28F0" w:rsidP="004B28F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:rsidR="004B28F0" w:rsidRDefault="004B28F0" w:rsidP="004B28F0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документы, принятые Калмыцко-</w:t>
      </w:r>
      <w:proofErr w:type="spellStart"/>
      <w:r>
        <w:rPr>
          <w:rFonts w:eastAsia="Times New Roman" w:cs="Times New Roman"/>
          <w:szCs w:val="24"/>
          <w:lang w:eastAsia="ru-RU"/>
        </w:rPr>
        <w:t>Мысовским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сельским Советом депутатов Поспелихинского района Алтайского края</w:t>
      </w:r>
    </w:p>
    <w:p w:rsidR="004B28F0" w:rsidRDefault="004B28F0" w:rsidP="004B28F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:rsidR="004B28F0" w:rsidRDefault="004B28F0" w:rsidP="004B28F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411"/>
        <w:gridCol w:w="5670"/>
        <w:gridCol w:w="993"/>
      </w:tblGrid>
      <w:tr w:rsidR="004B28F0" w:rsidTr="00EE3BFC">
        <w:trPr>
          <w:trHeight w:val="5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F0" w:rsidRPr="007D108E" w:rsidRDefault="004B28F0" w:rsidP="00EE3BFC">
            <w:pPr>
              <w:pStyle w:val="af0"/>
              <w:widowControl w:val="0"/>
              <w:numPr>
                <w:ilvl w:val="0"/>
                <w:numId w:val="3"/>
              </w:numPr>
              <w:adjustRightInd w:val="0"/>
              <w:spacing w:after="0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F0" w:rsidRDefault="00EA6BDE" w:rsidP="00113B75">
            <w:pPr>
              <w:widowControl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№ </w:t>
            </w:r>
            <w:r w:rsidR="00113B75">
              <w:rPr>
                <w:rFonts w:eastAsia="Times New Roman" w:cs="Times New Roman"/>
                <w:sz w:val="24"/>
                <w:szCs w:val="24"/>
              </w:rPr>
              <w:t>10</w:t>
            </w:r>
            <w:r w:rsidR="00CC2B8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113B75">
              <w:rPr>
                <w:rFonts w:eastAsia="Times New Roman" w:cs="Times New Roman"/>
                <w:sz w:val="24"/>
                <w:szCs w:val="24"/>
              </w:rPr>
              <w:t>от 28</w:t>
            </w:r>
            <w:r w:rsidR="004B28F0">
              <w:rPr>
                <w:rFonts w:eastAsia="Times New Roman" w:cs="Times New Roman"/>
                <w:sz w:val="24"/>
                <w:szCs w:val="24"/>
              </w:rPr>
              <w:t>.</w:t>
            </w:r>
            <w:r w:rsidR="00B76C1D">
              <w:rPr>
                <w:rFonts w:eastAsia="Times New Roman" w:cs="Times New Roman"/>
                <w:sz w:val="24"/>
                <w:szCs w:val="24"/>
              </w:rPr>
              <w:t>1</w:t>
            </w:r>
            <w:r w:rsidR="00113B75">
              <w:rPr>
                <w:rFonts w:eastAsia="Times New Roman" w:cs="Times New Roman"/>
                <w:sz w:val="24"/>
                <w:szCs w:val="24"/>
              </w:rPr>
              <w:t>1</w:t>
            </w:r>
            <w:r w:rsidR="004B28F0">
              <w:rPr>
                <w:rFonts w:eastAsia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F0" w:rsidRPr="00EA6BDE" w:rsidRDefault="00113B75" w:rsidP="00B76C1D">
            <w:pPr>
              <w:rPr>
                <w:rFonts w:eastAsia="Times New Roman" w:cs="Times New Roman"/>
                <w:bCs/>
                <w:sz w:val="24"/>
                <w:szCs w:val="24"/>
              </w:rPr>
            </w:pPr>
            <w:r w:rsidRPr="00113B75">
              <w:rPr>
                <w:rFonts w:eastAsia="Times New Roman" w:cs="Times New Roman"/>
                <w:bCs/>
                <w:sz w:val="24"/>
                <w:szCs w:val="24"/>
              </w:rPr>
              <w:t>О внесении изменений в решение от 25.12.2024 № 21 «О бюджете Калмыцко - Мысовского сельсовета Поспелихинского района Алтайского края на 2025 год и на плановый период 2026 и 2027 годов»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F0" w:rsidRDefault="004B28F0" w:rsidP="00FB4FCE">
            <w:pPr>
              <w:widowControl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стр.</w:t>
            </w:r>
            <w:r w:rsidR="00FB4FCE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B45A6D" w:rsidTr="00EE3BFC">
        <w:trPr>
          <w:trHeight w:val="5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A6D" w:rsidRPr="007D108E" w:rsidRDefault="00B45A6D" w:rsidP="00EE3BFC">
            <w:pPr>
              <w:pStyle w:val="af0"/>
              <w:widowControl w:val="0"/>
              <w:numPr>
                <w:ilvl w:val="0"/>
                <w:numId w:val="3"/>
              </w:numPr>
              <w:adjustRightInd w:val="0"/>
              <w:spacing w:after="0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A6D" w:rsidRDefault="00B45A6D" w:rsidP="00113B75">
            <w:pPr>
              <w:widowControl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№ 11 от 28.11.2025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A6D" w:rsidRPr="00113B75" w:rsidRDefault="00B45A6D" w:rsidP="00B45A6D">
            <w:pPr>
              <w:rPr>
                <w:rFonts w:eastAsia="Times New Roman" w:cs="Times New Roman"/>
                <w:bCs/>
                <w:sz w:val="24"/>
                <w:szCs w:val="24"/>
              </w:rPr>
            </w:pPr>
            <w:r w:rsidRPr="00B45A6D">
              <w:rPr>
                <w:rFonts w:eastAsia="Times New Roman" w:cs="Times New Roman"/>
                <w:bCs/>
                <w:sz w:val="24"/>
                <w:szCs w:val="24"/>
              </w:rPr>
              <w:t xml:space="preserve">Об признании утратившим силу Решение Калмыцко-Мысовского сельского Совета депутатов Поспелихинского района Алтайского края от 30.09.2021 № 13 «Об утверждении правил выгула домашних животных на  </w:t>
            </w:r>
            <w:proofErr w:type="spellStart"/>
            <w:proofErr w:type="gramStart"/>
            <w:r w:rsidRPr="00B45A6D">
              <w:rPr>
                <w:rFonts w:eastAsia="Times New Roman" w:cs="Times New Roman"/>
                <w:bCs/>
                <w:sz w:val="24"/>
                <w:szCs w:val="24"/>
              </w:rPr>
              <w:t>на</w:t>
            </w:r>
            <w:proofErr w:type="spellEnd"/>
            <w:proofErr w:type="gramEnd"/>
            <w:r w:rsidRPr="00B45A6D">
              <w:rPr>
                <w:rFonts w:eastAsia="Times New Roman" w:cs="Times New Roman"/>
                <w:bCs/>
                <w:sz w:val="24"/>
                <w:szCs w:val="24"/>
              </w:rPr>
              <w:t xml:space="preserve"> территории муниципального образования Калмыцко-Мысовского сельсовета Поспелихинского района Алтайского края»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A6D" w:rsidRDefault="00B45A6D" w:rsidP="00FB4FCE">
            <w:pPr>
              <w:widowControl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eastAsia="Times New Roman" w:cs="Times New Roman"/>
                <w:sz w:val="24"/>
                <w:szCs w:val="24"/>
              </w:rPr>
              <w:t xml:space="preserve"> 22</w:t>
            </w:r>
          </w:p>
        </w:tc>
      </w:tr>
    </w:tbl>
    <w:p w:rsidR="006E09EE" w:rsidRDefault="006E09EE" w:rsidP="004B28F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:rsidR="004B28F0" w:rsidRDefault="004B28F0" w:rsidP="004B28F0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b/>
          <w:sz w:val="24"/>
          <w:szCs w:val="24"/>
          <w:u w:val="single"/>
          <w:lang w:eastAsia="ru-RU"/>
        </w:rPr>
        <w:t>Раздел второй</w:t>
      </w:r>
    </w:p>
    <w:p w:rsidR="004B28F0" w:rsidRDefault="004B28F0" w:rsidP="004B28F0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Постановления Администрации</w:t>
      </w:r>
    </w:p>
    <w:p w:rsidR="004B28F0" w:rsidRDefault="004B28F0" w:rsidP="004B28F0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Калмыцко-Мысовского сельсовета Поспелихинского района</w:t>
      </w:r>
    </w:p>
    <w:p w:rsidR="004B28F0" w:rsidRDefault="004B28F0" w:rsidP="004B28F0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Алтайского края</w:t>
      </w:r>
    </w:p>
    <w:p w:rsidR="004B28F0" w:rsidRDefault="004B28F0" w:rsidP="004B28F0">
      <w:pPr>
        <w:spacing w:after="0" w:line="240" w:lineRule="auto"/>
        <w:outlineLvl w:val="2"/>
        <w:rPr>
          <w:rFonts w:eastAsia="Times New Roman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411"/>
        <w:gridCol w:w="5670"/>
        <w:gridCol w:w="993"/>
      </w:tblGrid>
      <w:tr w:rsidR="004B28F0" w:rsidTr="00EE3BFC">
        <w:trPr>
          <w:trHeight w:val="5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F0" w:rsidRDefault="004B28F0" w:rsidP="00EE3BFC">
            <w:pPr>
              <w:widowControl w:val="0"/>
              <w:numPr>
                <w:ilvl w:val="0"/>
                <w:numId w:val="4"/>
              </w:numPr>
              <w:adjustRightInd w:val="0"/>
              <w:spacing w:after="0"/>
              <w:ind w:left="357" w:hanging="357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F0" w:rsidRDefault="004B28F0" w:rsidP="00113B75">
            <w:pPr>
              <w:widowControl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№ </w:t>
            </w:r>
            <w:r w:rsidR="00113B75">
              <w:rPr>
                <w:rFonts w:eastAsia="Times New Roman" w:cs="Times New Roman"/>
                <w:sz w:val="24"/>
                <w:szCs w:val="24"/>
              </w:rPr>
              <w:t>21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от 0</w:t>
            </w:r>
            <w:r w:rsidR="00113B75">
              <w:rPr>
                <w:rFonts w:eastAsia="Times New Roman" w:cs="Times New Roman"/>
                <w:sz w:val="24"/>
                <w:szCs w:val="24"/>
              </w:rPr>
              <w:t>6</w:t>
            </w:r>
            <w:r>
              <w:rPr>
                <w:rFonts w:eastAsia="Times New Roman" w:cs="Times New Roman"/>
                <w:sz w:val="24"/>
                <w:szCs w:val="24"/>
              </w:rPr>
              <w:t>.</w:t>
            </w:r>
            <w:r w:rsidR="000A42F0">
              <w:rPr>
                <w:rFonts w:eastAsia="Times New Roman" w:cs="Times New Roman"/>
                <w:sz w:val="24"/>
                <w:szCs w:val="24"/>
              </w:rPr>
              <w:t>1</w:t>
            </w:r>
            <w:r w:rsidR="00113B75">
              <w:rPr>
                <w:rFonts w:eastAsia="Times New Roman" w:cs="Times New Roman"/>
                <w:sz w:val="24"/>
                <w:szCs w:val="24"/>
              </w:rPr>
              <w:t>1</w:t>
            </w:r>
            <w:r>
              <w:rPr>
                <w:rFonts w:eastAsia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F0" w:rsidRPr="007D108E" w:rsidRDefault="00113B75" w:rsidP="004B28F0">
            <w:pPr>
              <w:widowControl w:val="0"/>
              <w:shd w:val="clear" w:color="auto" w:fill="FFFFFF"/>
              <w:adjustRightInd w:val="0"/>
              <w:spacing w:after="0"/>
              <w:ind w:left="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13B75">
              <w:rPr>
                <w:rFonts w:eastAsia="Times New Roman" w:cs="Times New Roman"/>
                <w:sz w:val="24"/>
                <w:szCs w:val="24"/>
                <w:lang w:eastAsia="ru-RU"/>
              </w:rPr>
              <w:t>О внесении изменений в постановление от 12.11.2020 № 44 «Об утверждении Порядка использования юридическими лицами и населением объектов спорта, находящихся в муниципальной собственности Администрации Калмыцко-Мысовского сельсовета Поспелихинского района Алтайского края»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F0" w:rsidRDefault="004B28F0" w:rsidP="00041B85">
            <w:pPr>
              <w:widowControl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стр.</w:t>
            </w:r>
            <w:r w:rsidR="00113B75">
              <w:rPr>
                <w:rFonts w:eastAsia="Times New Roman" w:cs="Times New Roman"/>
                <w:sz w:val="24"/>
                <w:szCs w:val="24"/>
              </w:rPr>
              <w:t>2</w:t>
            </w:r>
            <w:r w:rsidR="00041B85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4B28F0" w:rsidTr="00EE3BFC">
        <w:trPr>
          <w:trHeight w:val="6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F0" w:rsidRDefault="004B28F0" w:rsidP="00EE3BFC">
            <w:pPr>
              <w:widowControl w:val="0"/>
              <w:numPr>
                <w:ilvl w:val="0"/>
                <w:numId w:val="4"/>
              </w:numPr>
              <w:adjustRightInd w:val="0"/>
              <w:spacing w:after="0"/>
              <w:ind w:left="357" w:hanging="357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F0" w:rsidRDefault="004B28F0" w:rsidP="00113B75">
            <w:pPr>
              <w:widowControl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№ </w:t>
            </w:r>
            <w:r w:rsidR="000A42F0">
              <w:rPr>
                <w:rFonts w:eastAsia="Times New Roman" w:cs="Times New Roman"/>
                <w:sz w:val="24"/>
                <w:szCs w:val="24"/>
              </w:rPr>
              <w:t>2</w:t>
            </w:r>
            <w:r w:rsidR="00113B75">
              <w:rPr>
                <w:rFonts w:eastAsia="Times New Roman" w:cs="Times New Roman"/>
                <w:sz w:val="24"/>
                <w:szCs w:val="24"/>
              </w:rPr>
              <w:t>2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от </w:t>
            </w:r>
            <w:r w:rsidR="00113B75" w:rsidRPr="00113B75">
              <w:rPr>
                <w:rFonts w:eastAsia="Times New Roman" w:cs="Times New Roman"/>
                <w:sz w:val="24"/>
                <w:szCs w:val="24"/>
              </w:rPr>
              <w:t>06.11.2025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F0" w:rsidRDefault="00113B75" w:rsidP="00EE3BFC">
            <w:pPr>
              <w:widowControl w:val="0"/>
              <w:shd w:val="clear" w:color="auto" w:fill="FFFFFF"/>
              <w:adjustRightInd w:val="0"/>
              <w:spacing w:after="0"/>
              <w:ind w:left="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13B75">
              <w:rPr>
                <w:rFonts w:eastAsia="Times New Roman"/>
                <w:sz w:val="24"/>
                <w:szCs w:val="24"/>
                <w:lang w:eastAsia="ru-RU"/>
              </w:rPr>
              <w:t xml:space="preserve">О внесении изменений в постановление от 26.08.2022 № 11 «Об утверждении Порядка осуществления возврата  </w:t>
            </w:r>
            <w:proofErr w:type="spellStart"/>
            <w:proofErr w:type="gramStart"/>
            <w:r w:rsidRPr="00113B75">
              <w:rPr>
                <w:rFonts w:eastAsia="Times New Roman"/>
                <w:sz w:val="24"/>
                <w:szCs w:val="24"/>
                <w:lang w:eastAsia="ru-RU"/>
              </w:rPr>
              <w:t>админист</w:t>
            </w:r>
            <w:proofErr w:type="spellEnd"/>
            <w:r w:rsidRPr="00113B75">
              <w:rPr>
                <w:rFonts w:eastAsia="Times New Roman"/>
                <w:sz w:val="24"/>
                <w:szCs w:val="24"/>
                <w:lang w:eastAsia="ru-RU"/>
              </w:rPr>
              <w:t>-рацией</w:t>
            </w:r>
            <w:proofErr w:type="gramEnd"/>
            <w:r w:rsidRPr="00113B75">
              <w:rPr>
                <w:rFonts w:eastAsia="Times New Roman"/>
                <w:sz w:val="24"/>
                <w:szCs w:val="24"/>
                <w:lang w:eastAsia="ru-RU"/>
              </w:rPr>
              <w:t xml:space="preserve"> Калмыцко-Мысовского сель-совета Поспелихинского района Алтайского края излишне </w:t>
            </w:r>
            <w:r w:rsidRPr="00113B7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(или) ошибочно уплаченных сумм </w:t>
            </w:r>
            <w:proofErr w:type="spellStart"/>
            <w:r w:rsidRPr="00113B75">
              <w:rPr>
                <w:rFonts w:eastAsia="Times New Roman"/>
                <w:sz w:val="24"/>
                <w:szCs w:val="24"/>
                <w:lang w:eastAsia="ru-RU"/>
              </w:rPr>
              <w:t>пла-тежей</w:t>
            </w:r>
            <w:proofErr w:type="spellEnd"/>
            <w:r w:rsidRPr="00113B75">
              <w:rPr>
                <w:rFonts w:eastAsia="Times New Roman"/>
                <w:sz w:val="24"/>
                <w:szCs w:val="24"/>
                <w:lang w:eastAsia="ru-RU"/>
              </w:rPr>
              <w:t xml:space="preserve"> из бюджета поселения»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8F0" w:rsidRDefault="004B28F0" w:rsidP="00041B85">
            <w:pPr>
              <w:widowControl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стр.</w:t>
            </w:r>
            <w:r w:rsidR="00113B75">
              <w:rPr>
                <w:rFonts w:eastAsia="Times New Roman" w:cs="Times New Roman"/>
                <w:sz w:val="24"/>
                <w:szCs w:val="24"/>
              </w:rPr>
              <w:t>2</w:t>
            </w:r>
            <w:r w:rsidR="00041B85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</w:tr>
      <w:tr w:rsidR="00113B75" w:rsidTr="00EE3BFC">
        <w:trPr>
          <w:trHeight w:val="6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75" w:rsidRDefault="00113B75" w:rsidP="00EE3BFC">
            <w:pPr>
              <w:widowControl w:val="0"/>
              <w:numPr>
                <w:ilvl w:val="0"/>
                <w:numId w:val="4"/>
              </w:numPr>
              <w:adjustRightInd w:val="0"/>
              <w:spacing w:after="0"/>
              <w:ind w:left="357" w:hanging="357"/>
              <w:contextualSpacing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75" w:rsidRDefault="00113B75" w:rsidP="00113B75">
            <w:pPr>
              <w:widowControl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13B75">
              <w:rPr>
                <w:rFonts w:eastAsia="Times New Roman" w:cs="Times New Roman"/>
                <w:sz w:val="24"/>
                <w:szCs w:val="24"/>
              </w:rPr>
              <w:t>№ 2</w:t>
            </w:r>
            <w:r>
              <w:rPr>
                <w:rFonts w:eastAsia="Times New Roman" w:cs="Times New Roman"/>
                <w:sz w:val="24"/>
                <w:szCs w:val="24"/>
              </w:rPr>
              <w:t>3</w:t>
            </w:r>
            <w:r w:rsidRPr="00113B75">
              <w:rPr>
                <w:rFonts w:eastAsia="Times New Roman" w:cs="Times New Roman"/>
                <w:sz w:val="24"/>
                <w:szCs w:val="24"/>
              </w:rPr>
              <w:t xml:space="preserve"> от 06.11.2025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75" w:rsidRPr="00113B75" w:rsidRDefault="00113B75" w:rsidP="00113B7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13B75">
              <w:rPr>
                <w:rFonts w:eastAsia="Times New Roman"/>
                <w:sz w:val="24"/>
                <w:szCs w:val="24"/>
                <w:lang w:eastAsia="ru-RU"/>
              </w:rPr>
              <w:t>О внесении изменений в постановление от 22.07.2025 № 17 «Об утверждении Административного регламента предоставления муниципальной услуги: «Согласование проведения переустройства и (или) перепланировки помещения в многоквартирном доме»</w:t>
            </w:r>
          </w:p>
          <w:p w:rsidR="00113B75" w:rsidRPr="00113B75" w:rsidRDefault="00113B75" w:rsidP="00EE3BFC">
            <w:pPr>
              <w:widowControl w:val="0"/>
              <w:shd w:val="clear" w:color="auto" w:fill="FFFFFF"/>
              <w:adjustRightInd w:val="0"/>
              <w:spacing w:after="0"/>
              <w:ind w:left="1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75" w:rsidRDefault="00113B75" w:rsidP="00041B85">
            <w:pPr>
              <w:widowControl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113B75">
              <w:rPr>
                <w:rFonts w:eastAsia="Times New Roman" w:cs="Times New Roman"/>
                <w:sz w:val="24"/>
                <w:szCs w:val="24"/>
              </w:rPr>
              <w:t>стр.</w:t>
            </w:r>
            <w:r w:rsidR="00041B85">
              <w:rPr>
                <w:rFonts w:eastAsia="Times New Roman" w:cs="Times New Roman"/>
                <w:sz w:val="24"/>
                <w:szCs w:val="24"/>
              </w:rPr>
              <w:t>28</w:t>
            </w:r>
            <w:bookmarkStart w:id="1" w:name="_GoBack"/>
            <w:bookmarkEnd w:id="1"/>
          </w:p>
        </w:tc>
      </w:tr>
    </w:tbl>
    <w:p w:rsidR="00201699" w:rsidRDefault="00201699" w:rsidP="00B22B66">
      <w:pPr>
        <w:spacing w:after="0" w:line="240" w:lineRule="auto"/>
        <w:jc w:val="center"/>
      </w:pPr>
    </w:p>
    <w:sectPr w:rsidR="00201699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E63" w:rsidRDefault="00880E63">
      <w:pPr>
        <w:spacing w:after="0" w:line="240" w:lineRule="auto"/>
      </w:pPr>
      <w:r>
        <w:separator/>
      </w:r>
    </w:p>
  </w:endnote>
  <w:endnote w:type="continuationSeparator" w:id="0">
    <w:p w:rsidR="00880E63" w:rsidRDefault="00880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992" w:rsidRPr="00E42F13" w:rsidRDefault="00743992" w:rsidP="00EA5C2A">
    <w:pPr>
      <w:pStyle w:val="ae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E63" w:rsidRDefault="00880E63">
      <w:pPr>
        <w:spacing w:after="0" w:line="240" w:lineRule="auto"/>
      </w:pPr>
      <w:r>
        <w:separator/>
      </w:r>
    </w:p>
  </w:footnote>
  <w:footnote w:type="continuationSeparator" w:id="0">
    <w:p w:rsidR="00880E63" w:rsidRDefault="00880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0363822"/>
      <w:docPartObj>
        <w:docPartGallery w:val="Page Numbers (Top of Page)"/>
        <w:docPartUnique/>
      </w:docPartObj>
    </w:sdtPr>
    <w:sdtEndPr/>
    <w:sdtContent>
      <w:p w:rsidR="00743992" w:rsidRDefault="0074399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B85">
          <w:rPr>
            <w:noProof/>
          </w:rPr>
          <w:t>1</w:t>
        </w:r>
        <w:r>
          <w:fldChar w:fldCharType="end"/>
        </w:r>
      </w:p>
    </w:sdtContent>
  </w:sdt>
  <w:p w:rsidR="00743992" w:rsidRDefault="00743992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8690515"/>
      <w:docPartObj>
        <w:docPartGallery w:val="Page Numbers (Top of Page)"/>
        <w:docPartUnique/>
      </w:docPartObj>
    </w:sdtPr>
    <w:sdtEndPr/>
    <w:sdtContent>
      <w:p w:rsidR="00743992" w:rsidRDefault="0074399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43992" w:rsidRDefault="0074399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531173"/>
      <w:docPartObj>
        <w:docPartGallery w:val="Page Numbers (Top of Page)"/>
        <w:docPartUnique/>
      </w:docPartObj>
    </w:sdtPr>
    <w:sdtEndPr/>
    <w:sdtContent>
      <w:p w:rsidR="00743992" w:rsidRDefault="0074399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B85">
          <w:rPr>
            <w:noProof/>
          </w:rPr>
          <w:t>30</w:t>
        </w:r>
        <w:r>
          <w:fldChar w:fldCharType="end"/>
        </w:r>
      </w:p>
    </w:sdtContent>
  </w:sdt>
  <w:p w:rsidR="00743992" w:rsidRDefault="0074399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EF4795"/>
    <w:multiLevelType w:val="multilevel"/>
    <w:tmpl w:val="8BEF479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FF521661"/>
    <w:multiLevelType w:val="singleLevel"/>
    <w:tmpl w:val="FF521661"/>
    <w:lvl w:ilvl="0">
      <w:start w:val="2"/>
      <w:numFmt w:val="decimal"/>
      <w:suff w:val="space"/>
      <w:lvlText w:val="%1."/>
      <w:lvlJc w:val="left"/>
    </w:lvl>
  </w:abstractNum>
  <w:abstractNum w:abstractNumId="2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3"/>
    <w:multiLevelType w:val="multilevel"/>
    <w:tmpl w:val="00000002"/>
    <w:lvl w:ilvl="0">
      <w:start w:val="2"/>
      <w:numFmt w:val="decimal"/>
      <w:lvlText w:val="1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1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1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1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1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1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1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1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1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7"/>
    <w:multiLevelType w:val="multilevel"/>
    <w:tmpl w:val="0000000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09"/>
    <w:multiLevelType w:val="multilevel"/>
    <w:tmpl w:val="00000008"/>
    <w:lvl w:ilvl="0">
      <w:start w:val="3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0000000B"/>
    <w:multiLevelType w:val="multilevel"/>
    <w:tmpl w:val="0000000A"/>
    <w:lvl w:ilvl="0">
      <w:start w:val="1"/>
      <w:numFmt w:val="decimal"/>
      <w:lvlText w:val="2.6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6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6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6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6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6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6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6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6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0000000D"/>
    <w:multiLevelType w:val="multilevel"/>
    <w:tmpl w:val="0000000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>
    <w:nsid w:val="0000000F"/>
    <w:multiLevelType w:val="multilevel"/>
    <w:tmpl w:val="0000000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0000011"/>
    <w:multiLevelType w:val="multilevel"/>
    <w:tmpl w:val="00000010"/>
    <w:lvl w:ilvl="0">
      <w:start w:val="2"/>
      <w:numFmt w:val="decimal"/>
      <w:lvlText w:val="2.1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1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2.1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2.1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2.1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2.1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2.1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2.1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2.1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13"/>
    <w:multiLevelType w:val="multilevel"/>
    <w:tmpl w:val="0000001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00000015"/>
    <w:multiLevelType w:val="multilevel"/>
    <w:tmpl w:val="00000014"/>
    <w:lvl w:ilvl="0">
      <w:start w:val="15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5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5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5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5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5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5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5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5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>
    <w:nsid w:val="00000017"/>
    <w:multiLevelType w:val="multilevel"/>
    <w:tmpl w:val="00000016"/>
    <w:lvl w:ilvl="0">
      <w:start w:val="1"/>
      <w:numFmt w:val="decimal"/>
      <w:lvlText w:val="2.1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1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1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1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1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1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1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1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>
    <w:nsid w:val="00000019"/>
    <w:multiLevelType w:val="multilevel"/>
    <w:tmpl w:val="00000018"/>
    <w:lvl w:ilvl="0">
      <w:start w:val="1"/>
      <w:numFmt w:val="decimal"/>
      <w:lvlText w:val="2.1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1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1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1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1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1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1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1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>
    <w:nsid w:val="0000001B"/>
    <w:multiLevelType w:val="multilevel"/>
    <w:tmpl w:val="0000001A"/>
    <w:lvl w:ilvl="0">
      <w:start w:val="3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>
    <w:nsid w:val="0000001D"/>
    <w:multiLevelType w:val="multilevel"/>
    <w:tmpl w:val="0000001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>
    <w:nsid w:val="0000001F"/>
    <w:multiLevelType w:val="multilevel"/>
    <w:tmpl w:val="0000001E"/>
    <w:lvl w:ilvl="0">
      <w:start w:val="1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>
    <w:nsid w:val="00000021"/>
    <w:multiLevelType w:val="multilevel"/>
    <w:tmpl w:val="00000020"/>
    <w:lvl w:ilvl="0">
      <w:start w:val="1"/>
      <w:numFmt w:val="decimal"/>
      <w:lvlText w:val="3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0">
    <w:nsid w:val="00000023"/>
    <w:multiLevelType w:val="multilevel"/>
    <w:tmpl w:val="000000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1">
    <w:nsid w:val="00000025"/>
    <w:multiLevelType w:val="multilevel"/>
    <w:tmpl w:val="00000024"/>
    <w:lvl w:ilvl="0">
      <w:start w:val="4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4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4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4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4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4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4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4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4"/>
      <w:numFmt w:val="decimal"/>
      <w:lvlText w:val="3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2">
    <w:nsid w:val="00000027"/>
    <w:multiLevelType w:val="multilevel"/>
    <w:tmpl w:val="00000026"/>
    <w:lvl w:ilvl="0">
      <w:start w:val="1"/>
      <w:numFmt w:val="decimal"/>
      <w:lvlText w:val="3.1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1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1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1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1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1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1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1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3">
    <w:nsid w:val="00000029"/>
    <w:multiLevelType w:val="multilevel"/>
    <w:tmpl w:val="0000002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4">
    <w:nsid w:val="0000002B"/>
    <w:multiLevelType w:val="multilevel"/>
    <w:tmpl w:val="0000002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5">
    <w:nsid w:val="0000002D"/>
    <w:multiLevelType w:val="multilevel"/>
    <w:tmpl w:val="0000002C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6">
    <w:nsid w:val="0000002F"/>
    <w:multiLevelType w:val="multilevel"/>
    <w:tmpl w:val="0000002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7">
    <w:nsid w:val="00000031"/>
    <w:multiLevelType w:val="multilevel"/>
    <w:tmpl w:val="1E1ECE6C"/>
    <w:lvl w:ilvl="0">
      <w:start w:val="4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>
    <w:nsid w:val="00000033"/>
    <w:multiLevelType w:val="multilevel"/>
    <w:tmpl w:val="0000003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9">
    <w:nsid w:val="00000035"/>
    <w:multiLevelType w:val="multilevel"/>
    <w:tmpl w:val="0000003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0">
    <w:nsid w:val="00000037"/>
    <w:multiLevelType w:val="multilevel"/>
    <w:tmpl w:val="00000036"/>
    <w:lvl w:ilvl="0">
      <w:start w:val="4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4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4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4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4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4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4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4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4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1">
    <w:nsid w:val="00000039"/>
    <w:multiLevelType w:val="multilevel"/>
    <w:tmpl w:val="00000038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2">
    <w:nsid w:val="0000003B"/>
    <w:multiLevelType w:val="multilevel"/>
    <w:tmpl w:val="0000003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3">
    <w:nsid w:val="0000003D"/>
    <w:multiLevelType w:val="multilevel"/>
    <w:tmpl w:val="0000003C"/>
    <w:lvl w:ilvl="0">
      <w:start w:val="1"/>
      <w:numFmt w:val="decimal"/>
      <w:lvlText w:val="6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6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6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6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6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6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6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6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6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4">
    <w:nsid w:val="0000003F"/>
    <w:multiLevelType w:val="multilevel"/>
    <w:tmpl w:val="0000003E"/>
    <w:lvl w:ilvl="0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5">
    <w:nsid w:val="00000041"/>
    <w:multiLevelType w:val="multilevel"/>
    <w:tmpl w:val="0000004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6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2656E8B"/>
    <w:multiLevelType w:val="hybridMultilevel"/>
    <w:tmpl w:val="AD4492A6"/>
    <w:lvl w:ilvl="0" w:tplc="74ECDDAC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8">
    <w:nsid w:val="195472E9"/>
    <w:multiLevelType w:val="multilevel"/>
    <w:tmpl w:val="195472E9"/>
    <w:lvl w:ilvl="0">
      <w:start w:val="1"/>
      <w:numFmt w:val="decimal"/>
      <w:lvlText w:val="%1."/>
      <w:lvlJc w:val="left"/>
      <w:pPr>
        <w:ind w:left="1803" w:hanging="1095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28F914C3"/>
    <w:multiLevelType w:val="hybridMultilevel"/>
    <w:tmpl w:val="FA1A3D9C"/>
    <w:lvl w:ilvl="0" w:tplc="AE627C32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367E42A6"/>
    <w:multiLevelType w:val="multilevel"/>
    <w:tmpl w:val="367E4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E0B506C"/>
    <w:multiLevelType w:val="hybridMultilevel"/>
    <w:tmpl w:val="E66C620E"/>
    <w:lvl w:ilvl="0" w:tplc="AA180F5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>
    <w:nsid w:val="5C527C71"/>
    <w:multiLevelType w:val="multilevel"/>
    <w:tmpl w:val="5C527C7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920386"/>
    <w:multiLevelType w:val="hybridMultilevel"/>
    <w:tmpl w:val="F0826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B158FA"/>
    <w:multiLevelType w:val="hybridMultilevel"/>
    <w:tmpl w:val="5F2ED0E8"/>
    <w:lvl w:ilvl="0" w:tplc="8460C46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BC33B27"/>
    <w:multiLevelType w:val="hybridMultilevel"/>
    <w:tmpl w:val="C85ACE3C"/>
    <w:lvl w:ilvl="0" w:tplc="2E968AB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</w:num>
  <w:num w:numId="4">
    <w:abstractNumId w:val="0"/>
  </w:num>
  <w:num w:numId="5">
    <w:abstractNumId w:val="44"/>
  </w:num>
  <w:num w:numId="6">
    <w:abstractNumId w:val="37"/>
  </w:num>
  <w:num w:numId="7">
    <w:abstractNumId w:val="7"/>
  </w:num>
  <w:num w:numId="8">
    <w:abstractNumId w:val="42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  <w:num w:numId="18">
    <w:abstractNumId w:val="12"/>
  </w:num>
  <w:num w:numId="19">
    <w:abstractNumId w:val="13"/>
  </w:num>
  <w:num w:numId="20">
    <w:abstractNumId w:val="14"/>
  </w:num>
  <w:num w:numId="21">
    <w:abstractNumId w:val="15"/>
  </w:num>
  <w:num w:numId="22">
    <w:abstractNumId w:val="16"/>
  </w:num>
  <w:num w:numId="23">
    <w:abstractNumId w:val="17"/>
  </w:num>
  <w:num w:numId="24">
    <w:abstractNumId w:val="18"/>
  </w:num>
  <w:num w:numId="25">
    <w:abstractNumId w:val="19"/>
  </w:num>
  <w:num w:numId="26">
    <w:abstractNumId w:val="20"/>
  </w:num>
  <w:num w:numId="27">
    <w:abstractNumId w:val="21"/>
  </w:num>
  <w:num w:numId="28">
    <w:abstractNumId w:val="22"/>
  </w:num>
  <w:num w:numId="29">
    <w:abstractNumId w:val="23"/>
  </w:num>
  <w:num w:numId="30">
    <w:abstractNumId w:val="24"/>
  </w:num>
  <w:num w:numId="31">
    <w:abstractNumId w:val="25"/>
  </w:num>
  <w:num w:numId="32">
    <w:abstractNumId w:val="26"/>
  </w:num>
  <w:num w:numId="33">
    <w:abstractNumId w:val="27"/>
  </w:num>
  <w:num w:numId="34">
    <w:abstractNumId w:val="28"/>
  </w:num>
  <w:num w:numId="35">
    <w:abstractNumId w:val="29"/>
  </w:num>
  <w:num w:numId="36">
    <w:abstractNumId w:val="30"/>
  </w:num>
  <w:num w:numId="37">
    <w:abstractNumId w:val="31"/>
  </w:num>
  <w:num w:numId="38">
    <w:abstractNumId w:val="32"/>
  </w:num>
  <w:num w:numId="39">
    <w:abstractNumId w:val="33"/>
  </w:num>
  <w:num w:numId="40">
    <w:abstractNumId w:val="34"/>
  </w:num>
  <w:num w:numId="41">
    <w:abstractNumId w:val="35"/>
  </w:num>
  <w:num w:numId="42">
    <w:abstractNumId w:val="36"/>
  </w:num>
  <w:num w:numId="43">
    <w:abstractNumId w:val="41"/>
  </w:num>
  <w:num w:numId="44">
    <w:abstractNumId w:val="39"/>
  </w:num>
  <w:num w:numId="45">
    <w:abstractNumId w:val="43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DA1"/>
    <w:rsid w:val="00001C63"/>
    <w:rsid w:val="00017F0B"/>
    <w:rsid w:val="00041B85"/>
    <w:rsid w:val="000A42F0"/>
    <w:rsid w:val="000B56B1"/>
    <w:rsid w:val="00113B75"/>
    <w:rsid w:val="001256E4"/>
    <w:rsid w:val="00135688"/>
    <w:rsid w:val="00163009"/>
    <w:rsid w:val="001916C0"/>
    <w:rsid w:val="00196116"/>
    <w:rsid w:val="00201699"/>
    <w:rsid w:val="0021159B"/>
    <w:rsid w:val="00213001"/>
    <w:rsid w:val="00235A73"/>
    <w:rsid w:val="002479F9"/>
    <w:rsid w:val="00266761"/>
    <w:rsid w:val="00293A1D"/>
    <w:rsid w:val="002D42BA"/>
    <w:rsid w:val="00381644"/>
    <w:rsid w:val="00391C4F"/>
    <w:rsid w:val="003A3A3D"/>
    <w:rsid w:val="004B28F0"/>
    <w:rsid w:val="004F2F30"/>
    <w:rsid w:val="00526E63"/>
    <w:rsid w:val="00531EC7"/>
    <w:rsid w:val="00535BB9"/>
    <w:rsid w:val="005A3248"/>
    <w:rsid w:val="005B7DA1"/>
    <w:rsid w:val="006357A3"/>
    <w:rsid w:val="006722C0"/>
    <w:rsid w:val="006E09EE"/>
    <w:rsid w:val="006E1DAF"/>
    <w:rsid w:val="00705343"/>
    <w:rsid w:val="00706236"/>
    <w:rsid w:val="00743992"/>
    <w:rsid w:val="007B45E0"/>
    <w:rsid w:val="007D4BC1"/>
    <w:rsid w:val="007E348D"/>
    <w:rsid w:val="00880E63"/>
    <w:rsid w:val="008A1446"/>
    <w:rsid w:val="008F6AB8"/>
    <w:rsid w:val="00961999"/>
    <w:rsid w:val="00964C53"/>
    <w:rsid w:val="00971BC1"/>
    <w:rsid w:val="00A11840"/>
    <w:rsid w:val="00A34D98"/>
    <w:rsid w:val="00A83874"/>
    <w:rsid w:val="00A83D2E"/>
    <w:rsid w:val="00B179E3"/>
    <w:rsid w:val="00B22B66"/>
    <w:rsid w:val="00B42883"/>
    <w:rsid w:val="00B45A6D"/>
    <w:rsid w:val="00B76C1D"/>
    <w:rsid w:val="00C11356"/>
    <w:rsid w:val="00C23622"/>
    <w:rsid w:val="00C27BC4"/>
    <w:rsid w:val="00C8139A"/>
    <w:rsid w:val="00CC2B8D"/>
    <w:rsid w:val="00D36A45"/>
    <w:rsid w:val="00D70263"/>
    <w:rsid w:val="00DC4630"/>
    <w:rsid w:val="00DE3902"/>
    <w:rsid w:val="00DE5026"/>
    <w:rsid w:val="00E0443A"/>
    <w:rsid w:val="00E06C21"/>
    <w:rsid w:val="00E122E9"/>
    <w:rsid w:val="00E51646"/>
    <w:rsid w:val="00EA5C2A"/>
    <w:rsid w:val="00EA6BDE"/>
    <w:rsid w:val="00ED0811"/>
    <w:rsid w:val="00EE3BFC"/>
    <w:rsid w:val="00F1024B"/>
    <w:rsid w:val="00FB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 w:qFormat="1"/>
    <w:lsdException w:name="footer" w:uiPriority="0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Body Text 2" w:uiPriority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46"/>
    <w:rPr>
      <w:rFonts w:ascii="Times New Roman" w:hAnsi="Times New Roman"/>
      <w:sz w:val="28"/>
    </w:rPr>
  </w:style>
  <w:style w:type="paragraph" w:styleId="1">
    <w:name w:val="heading 1"/>
    <w:aliases w:val="Раздел Договора,H1,&quot;Алмаз&quot;"/>
    <w:next w:val="a"/>
    <w:link w:val="10"/>
    <w:unhideWhenUsed/>
    <w:qFormat/>
    <w:rsid w:val="005B7DA1"/>
    <w:pPr>
      <w:keepNext/>
      <w:keepLines/>
      <w:spacing w:after="12" w:line="249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aliases w:val="H2,&quot;Изумруд&quot;"/>
    <w:basedOn w:val="a"/>
    <w:link w:val="20"/>
    <w:qFormat/>
    <w:rsid w:val="005B7DA1"/>
    <w:pPr>
      <w:spacing w:before="100" w:beforeAutospacing="1" w:after="100" w:afterAutospacing="1" w:line="240" w:lineRule="auto"/>
      <w:outlineLvl w:val="1"/>
    </w:pPr>
    <w:rPr>
      <w:rFonts w:eastAsia="Times New Roman" w:cs="Times New Roman"/>
      <w:i/>
      <w:iCs/>
      <w:color w:val="7F2500"/>
      <w:sz w:val="40"/>
      <w:szCs w:val="40"/>
      <w:lang w:eastAsia="ru-RU"/>
    </w:rPr>
  </w:style>
  <w:style w:type="paragraph" w:styleId="4">
    <w:name w:val="heading 4"/>
    <w:basedOn w:val="a"/>
    <w:next w:val="a"/>
    <w:link w:val="40"/>
    <w:qFormat/>
    <w:rsid w:val="005B7DA1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3"/>
    </w:pPr>
    <w:rPr>
      <w:rFonts w:eastAsia="Times New Roman" w:cs="Times New Roman"/>
      <w:b/>
      <w:bCs/>
      <w:sz w:val="24"/>
      <w:lang w:eastAsia="ru-RU"/>
    </w:rPr>
  </w:style>
  <w:style w:type="paragraph" w:styleId="5">
    <w:name w:val="heading 5"/>
    <w:aliases w:val=" Знак"/>
    <w:basedOn w:val="a"/>
    <w:link w:val="50"/>
    <w:qFormat/>
    <w:rsid w:val="005B7DA1"/>
    <w:pPr>
      <w:spacing w:before="100" w:beforeAutospacing="1" w:after="100" w:afterAutospacing="1" w:line="240" w:lineRule="auto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paragraph" w:styleId="6">
    <w:name w:val="heading 6"/>
    <w:aliases w:val="H6"/>
    <w:basedOn w:val="a"/>
    <w:next w:val="a"/>
    <w:link w:val="60"/>
    <w:qFormat/>
    <w:rsid w:val="005B7DA1"/>
    <w:pPr>
      <w:spacing w:before="240" w:after="60" w:line="240" w:lineRule="auto"/>
      <w:outlineLvl w:val="5"/>
    </w:pPr>
    <w:rPr>
      <w:rFonts w:eastAsia="Times New Roman" w:cs="Times New Roman"/>
      <w:b/>
      <w:bCs/>
      <w:sz w:val="22"/>
      <w:lang w:val="en-US"/>
    </w:rPr>
  </w:style>
  <w:style w:type="paragraph" w:styleId="7">
    <w:name w:val="heading 7"/>
    <w:basedOn w:val="a"/>
    <w:next w:val="a"/>
    <w:link w:val="70"/>
    <w:qFormat/>
    <w:rsid w:val="005B7DA1"/>
    <w:pPr>
      <w:spacing w:before="240" w:after="60" w:line="240" w:lineRule="auto"/>
      <w:outlineLvl w:val="6"/>
    </w:pPr>
    <w:rPr>
      <w:rFonts w:eastAsia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qFormat/>
    <w:rsid w:val="005B7DA1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5B7DA1"/>
    <w:rPr>
      <w:rFonts w:ascii="Times New Roman" w:eastAsia="Times New Roman" w:hAnsi="Times New Roman" w:cs="Times New Roman"/>
      <w:i/>
      <w:iCs/>
      <w:color w:val="7F2500"/>
      <w:sz w:val="40"/>
      <w:szCs w:val="40"/>
      <w:lang w:eastAsia="ru-RU"/>
    </w:rPr>
  </w:style>
  <w:style w:type="character" w:customStyle="1" w:styleId="40">
    <w:name w:val="Заголовок 4 Знак"/>
    <w:basedOn w:val="a0"/>
    <w:link w:val="4"/>
    <w:rsid w:val="005B7DA1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aliases w:val=" Знак Знак"/>
    <w:basedOn w:val="a0"/>
    <w:link w:val="5"/>
    <w:rsid w:val="005B7D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aliases w:val="H6 Знак"/>
    <w:basedOn w:val="a0"/>
    <w:link w:val="6"/>
    <w:rsid w:val="005B7DA1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rsid w:val="005B7DA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3">
    <w:name w:val="Hyperlink"/>
    <w:uiPriority w:val="99"/>
    <w:unhideWhenUsed/>
    <w:qFormat/>
    <w:rsid w:val="005B7D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5B7DA1"/>
    <w:pPr>
      <w:spacing w:after="0" w:line="240" w:lineRule="auto"/>
      <w:ind w:right="3" w:firstLine="557"/>
      <w:jc w:val="both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5B7DA1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21">
    <w:name w:val="Body Text 2"/>
    <w:basedOn w:val="a"/>
    <w:link w:val="22"/>
    <w:qFormat/>
    <w:rsid w:val="005B7DA1"/>
    <w:pPr>
      <w:jc w:val="both"/>
    </w:pPr>
    <w:rPr>
      <w:bCs/>
      <w:szCs w:val="20"/>
    </w:rPr>
  </w:style>
  <w:style w:type="character" w:customStyle="1" w:styleId="22">
    <w:name w:val="Основной текст 2 Знак"/>
    <w:basedOn w:val="a0"/>
    <w:link w:val="21"/>
    <w:rsid w:val="005B7DA1"/>
    <w:rPr>
      <w:rFonts w:ascii="Times New Roman" w:hAnsi="Times New Roman"/>
      <w:bCs/>
      <w:sz w:val="28"/>
      <w:szCs w:val="20"/>
    </w:rPr>
  </w:style>
  <w:style w:type="paragraph" w:styleId="a6">
    <w:name w:val="header"/>
    <w:basedOn w:val="a"/>
    <w:link w:val="11"/>
    <w:unhideWhenUsed/>
    <w:qFormat/>
    <w:rsid w:val="005B7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12"/>
    <w:qFormat/>
    <w:rsid w:val="005B7DA1"/>
    <w:rPr>
      <w:rFonts w:ascii="Times New Roman" w:hAnsi="Times New Roman"/>
      <w:sz w:val="28"/>
    </w:rPr>
  </w:style>
  <w:style w:type="paragraph" w:styleId="a8">
    <w:name w:val="Body Text"/>
    <w:basedOn w:val="a"/>
    <w:link w:val="a9"/>
    <w:unhideWhenUsed/>
    <w:qFormat/>
    <w:rsid w:val="005B7DA1"/>
    <w:pPr>
      <w:spacing w:after="120"/>
    </w:pPr>
  </w:style>
  <w:style w:type="character" w:customStyle="1" w:styleId="a9">
    <w:name w:val="Основной текст Знак"/>
    <w:basedOn w:val="a0"/>
    <w:link w:val="a8"/>
    <w:qFormat/>
    <w:rsid w:val="005B7DA1"/>
    <w:rPr>
      <w:rFonts w:ascii="Times New Roman" w:hAnsi="Times New Roman"/>
      <w:sz w:val="28"/>
    </w:rPr>
  </w:style>
  <w:style w:type="paragraph" w:styleId="aa">
    <w:name w:val="Body Text Indent"/>
    <w:basedOn w:val="a"/>
    <w:link w:val="ab"/>
    <w:qFormat/>
    <w:rsid w:val="005B7DA1"/>
    <w:pPr>
      <w:spacing w:after="3" w:line="249" w:lineRule="auto"/>
      <w:ind w:right="3" w:firstLine="709"/>
      <w:jc w:val="both"/>
    </w:pPr>
    <w:rPr>
      <w:rFonts w:eastAsia="Times New Roman" w:cs="Times New Roman"/>
      <w:color w:val="000000"/>
      <w:lang w:val="en-US"/>
    </w:rPr>
  </w:style>
  <w:style w:type="character" w:customStyle="1" w:styleId="ab">
    <w:name w:val="Основной текст с отступом Знак"/>
    <w:basedOn w:val="a0"/>
    <w:link w:val="aa"/>
    <w:qFormat/>
    <w:rsid w:val="005B7DA1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c">
    <w:name w:val="Title"/>
    <w:basedOn w:val="a"/>
    <w:link w:val="ad"/>
    <w:qFormat/>
    <w:rsid w:val="005B7DA1"/>
    <w:pPr>
      <w:spacing w:after="0" w:line="240" w:lineRule="auto"/>
      <w:jc w:val="center"/>
    </w:pPr>
    <w:rPr>
      <w:rFonts w:eastAsia="Times New Roman" w:cs="Times New Roman"/>
      <w:b/>
      <w:szCs w:val="20"/>
      <w:lang w:val="zh-CN" w:eastAsia="zh-CN"/>
    </w:rPr>
  </w:style>
  <w:style w:type="character" w:customStyle="1" w:styleId="ad">
    <w:name w:val="Название Знак"/>
    <w:basedOn w:val="a0"/>
    <w:link w:val="ac"/>
    <w:qFormat/>
    <w:rsid w:val="005B7DA1"/>
    <w:rPr>
      <w:rFonts w:ascii="Times New Roman" w:eastAsia="Times New Roman" w:hAnsi="Times New Roman" w:cs="Times New Roman"/>
      <w:b/>
      <w:sz w:val="28"/>
      <w:szCs w:val="20"/>
      <w:lang w:val="zh-CN" w:eastAsia="zh-CN"/>
    </w:rPr>
  </w:style>
  <w:style w:type="paragraph" w:styleId="ae">
    <w:name w:val="footer"/>
    <w:basedOn w:val="a"/>
    <w:link w:val="af"/>
    <w:unhideWhenUsed/>
    <w:qFormat/>
    <w:rsid w:val="005B7DA1"/>
    <w:pPr>
      <w:tabs>
        <w:tab w:val="center" w:pos="4677"/>
        <w:tab w:val="right" w:pos="9355"/>
      </w:tabs>
      <w:spacing w:after="0" w:line="240" w:lineRule="auto"/>
      <w:ind w:right="3" w:firstLine="557"/>
      <w:jc w:val="both"/>
    </w:pPr>
    <w:rPr>
      <w:rFonts w:eastAsia="Times New Roman" w:cs="Times New Roman"/>
      <w:color w:val="000000"/>
      <w:lang w:val="en-US"/>
    </w:rPr>
  </w:style>
  <w:style w:type="character" w:customStyle="1" w:styleId="af">
    <w:name w:val="Нижний колонтитул Знак"/>
    <w:basedOn w:val="a0"/>
    <w:link w:val="ae"/>
    <w:qFormat/>
    <w:rsid w:val="005B7DA1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customStyle="1" w:styleId="12">
    <w:name w:val="Верхний колонтитул1"/>
    <w:basedOn w:val="a"/>
    <w:next w:val="a6"/>
    <w:link w:val="a7"/>
    <w:uiPriority w:val="99"/>
    <w:unhideWhenUsed/>
    <w:qFormat/>
    <w:rsid w:val="005B7DA1"/>
    <w:pPr>
      <w:tabs>
        <w:tab w:val="center" w:pos="4680"/>
        <w:tab w:val="right" w:pos="9360"/>
      </w:tabs>
      <w:spacing w:after="0" w:line="240" w:lineRule="auto"/>
    </w:pPr>
  </w:style>
  <w:style w:type="paragraph" w:styleId="af0">
    <w:name w:val="List Paragraph"/>
    <w:basedOn w:val="a"/>
    <w:uiPriority w:val="34"/>
    <w:qFormat/>
    <w:rsid w:val="005B7DA1"/>
    <w:pPr>
      <w:spacing w:after="3" w:line="249" w:lineRule="auto"/>
      <w:ind w:left="720" w:right="3" w:firstLine="557"/>
      <w:contextualSpacing/>
      <w:jc w:val="both"/>
    </w:pPr>
    <w:rPr>
      <w:rFonts w:eastAsia="Times New Roman" w:cs="Times New Roman"/>
      <w:color w:val="000000"/>
      <w:lang w:val="en-US"/>
    </w:rPr>
  </w:style>
  <w:style w:type="character" w:customStyle="1" w:styleId="11">
    <w:name w:val="Верхний колонтитул Знак1"/>
    <w:basedOn w:val="a0"/>
    <w:link w:val="a6"/>
    <w:uiPriority w:val="99"/>
    <w:qFormat/>
    <w:rsid w:val="005B7DA1"/>
    <w:rPr>
      <w:rFonts w:ascii="Times New Roman" w:hAnsi="Times New Roman"/>
      <w:sz w:val="28"/>
    </w:rPr>
  </w:style>
  <w:style w:type="paragraph" w:styleId="af1">
    <w:name w:val="No Spacing"/>
    <w:qFormat/>
    <w:rsid w:val="005B7DA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5B7DA1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qFormat/>
    <w:rsid w:val="005B7DA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41">
    <w:name w:val="Основной текст4"/>
    <w:basedOn w:val="a"/>
    <w:uiPriority w:val="99"/>
    <w:qFormat/>
    <w:rsid w:val="005B7DA1"/>
    <w:pPr>
      <w:widowControl w:val="0"/>
      <w:shd w:val="clear" w:color="auto" w:fill="FFFFFF"/>
      <w:spacing w:after="960" w:line="230" w:lineRule="exact"/>
    </w:pPr>
    <w:rPr>
      <w:rFonts w:eastAsia="Calibri"/>
      <w:sz w:val="19"/>
      <w:szCs w:val="19"/>
      <w:shd w:val="clear" w:color="auto" w:fill="FFFFFF"/>
    </w:rPr>
  </w:style>
  <w:style w:type="character" w:customStyle="1" w:styleId="blk">
    <w:name w:val="blk"/>
    <w:qFormat/>
    <w:rsid w:val="005B7DA1"/>
  </w:style>
  <w:style w:type="numbering" w:customStyle="1" w:styleId="13">
    <w:name w:val="Нет списка1"/>
    <w:next w:val="a2"/>
    <w:uiPriority w:val="99"/>
    <w:semiHidden/>
    <w:rsid w:val="005B7DA1"/>
  </w:style>
  <w:style w:type="paragraph" w:styleId="af2">
    <w:name w:val="Normal (Web)"/>
    <w:basedOn w:val="a"/>
    <w:rsid w:val="005B7DA1"/>
    <w:pPr>
      <w:spacing w:before="100" w:after="1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3">
    <w:name w:val="Strong"/>
    <w:uiPriority w:val="22"/>
    <w:qFormat/>
    <w:rsid w:val="005B7DA1"/>
    <w:rPr>
      <w:b/>
      <w:bCs/>
    </w:rPr>
  </w:style>
  <w:style w:type="table" w:styleId="af4">
    <w:name w:val="Table Grid"/>
    <w:basedOn w:val="a1"/>
    <w:uiPriority w:val="59"/>
    <w:rsid w:val="005B7D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Plain Text"/>
    <w:basedOn w:val="a"/>
    <w:link w:val="af6"/>
    <w:rsid w:val="005B7DA1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rsid w:val="005B7DA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5B7DA1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5B7D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5B7D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f7">
    <w:name w:val="FollowedHyperlink"/>
    <w:uiPriority w:val="99"/>
    <w:unhideWhenUsed/>
    <w:rsid w:val="005B7DA1"/>
    <w:rPr>
      <w:color w:val="800080"/>
      <w:u w:val="single"/>
    </w:rPr>
  </w:style>
  <w:style w:type="paragraph" w:customStyle="1" w:styleId="xl68">
    <w:name w:val="xl68"/>
    <w:basedOn w:val="a"/>
    <w:rsid w:val="005B7DA1"/>
    <w:pPr>
      <w:spacing w:before="100" w:beforeAutospacing="1" w:after="100" w:afterAutospacing="1" w:line="240" w:lineRule="auto"/>
    </w:pPr>
    <w:rPr>
      <w:rFonts w:eastAsia="Times New Roman" w:cs="Times New Roman"/>
      <w:szCs w:val="28"/>
      <w:lang w:eastAsia="ru-RU"/>
    </w:rPr>
  </w:style>
  <w:style w:type="paragraph" w:customStyle="1" w:styleId="xl69">
    <w:name w:val="xl69"/>
    <w:basedOn w:val="a"/>
    <w:rsid w:val="005B7DA1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8"/>
      <w:lang w:eastAsia="ru-RU"/>
    </w:rPr>
  </w:style>
  <w:style w:type="paragraph" w:customStyle="1" w:styleId="xl70">
    <w:name w:val="xl70"/>
    <w:basedOn w:val="a"/>
    <w:rsid w:val="005B7DA1"/>
    <w:pPr>
      <w:spacing w:before="100" w:beforeAutospacing="1" w:after="100" w:afterAutospacing="1" w:line="240" w:lineRule="auto"/>
      <w:jc w:val="right"/>
    </w:pPr>
    <w:rPr>
      <w:rFonts w:eastAsia="Times New Roman" w:cs="Times New Roman"/>
      <w:szCs w:val="28"/>
      <w:lang w:eastAsia="ru-RU"/>
    </w:rPr>
  </w:style>
  <w:style w:type="paragraph" w:customStyle="1" w:styleId="xl71">
    <w:name w:val="xl71"/>
    <w:basedOn w:val="a"/>
    <w:rsid w:val="005B7DA1"/>
    <w:pPr>
      <w:spacing w:before="100" w:beforeAutospacing="1" w:after="100" w:afterAutospacing="1" w:line="240" w:lineRule="auto"/>
    </w:pPr>
    <w:rPr>
      <w:rFonts w:eastAsia="Times New Roman" w:cs="Times New Roman"/>
      <w:szCs w:val="28"/>
      <w:lang w:eastAsia="ru-RU"/>
    </w:rPr>
  </w:style>
  <w:style w:type="paragraph" w:customStyle="1" w:styleId="xl72">
    <w:name w:val="xl72"/>
    <w:basedOn w:val="a"/>
    <w:rsid w:val="005B7DA1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B7D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B7DA1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B7D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B7DA1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B7DA1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B7DA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B7DA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B7D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B7D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8"/>
      <w:lang w:eastAsia="ru-RU"/>
    </w:rPr>
  </w:style>
  <w:style w:type="paragraph" w:customStyle="1" w:styleId="xl91">
    <w:name w:val="xl91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8"/>
      <w:lang w:eastAsia="ru-RU"/>
    </w:rPr>
  </w:style>
  <w:style w:type="paragraph" w:customStyle="1" w:styleId="xl92">
    <w:name w:val="xl92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5B7D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5B7DA1"/>
    <w:pPr>
      <w:spacing w:before="100" w:beforeAutospacing="1" w:after="100" w:afterAutospacing="1" w:line="240" w:lineRule="auto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B7D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5B7DA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B7DA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5B7DA1"/>
    <w:pP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5B7DA1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5B7DA1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5B7D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5B7D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5B7D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5B7D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hl41">
    <w:name w:val="hl41"/>
    <w:rsid w:val="005B7DA1"/>
    <w:rPr>
      <w:b/>
      <w:bCs/>
      <w:sz w:val="20"/>
      <w:szCs w:val="20"/>
    </w:rPr>
  </w:style>
  <w:style w:type="paragraph" w:customStyle="1" w:styleId="Web">
    <w:name w:val="Обычный (Web)"/>
    <w:basedOn w:val="a"/>
    <w:rsid w:val="005B7DA1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character" w:styleId="af8">
    <w:name w:val="page number"/>
    <w:basedOn w:val="a0"/>
    <w:rsid w:val="005B7DA1"/>
  </w:style>
  <w:style w:type="character" w:styleId="af9">
    <w:name w:val="annotation reference"/>
    <w:semiHidden/>
    <w:rsid w:val="005B7DA1"/>
    <w:rPr>
      <w:sz w:val="16"/>
      <w:szCs w:val="16"/>
    </w:rPr>
  </w:style>
  <w:style w:type="paragraph" w:styleId="afa">
    <w:name w:val="annotation text"/>
    <w:basedOn w:val="a"/>
    <w:link w:val="afb"/>
    <w:semiHidden/>
    <w:rsid w:val="005B7DA1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character" w:customStyle="1" w:styleId="afb">
    <w:name w:val="Текст примечания Знак"/>
    <w:basedOn w:val="a0"/>
    <w:link w:val="afa"/>
    <w:semiHidden/>
    <w:rsid w:val="005B7DA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c">
    <w:name w:val="annotation subject"/>
    <w:basedOn w:val="afa"/>
    <w:next w:val="afa"/>
    <w:link w:val="afd"/>
    <w:semiHidden/>
    <w:rsid w:val="005B7DA1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5B7DA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messagein1">
    <w:name w:val="messagein1"/>
    <w:rsid w:val="005B7DA1"/>
    <w:rPr>
      <w:rFonts w:ascii="Arial" w:hAnsi="Arial" w:cs="Arial" w:hint="default"/>
      <w:b/>
      <w:bCs/>
      <w:color w:val="353535"/>
      <w:sz w:val="20"/>
      <w:szCs w:val="20"/>
    </w:rPr>
  </w:style>
  <w:style w:type="character" w:customStyle="1" w:styleId="100">
    <w:name w:val="Знак Знак10"/>
    <w:rsid w:val="005B7DA1"/>
    <w:rPr>
      <w:b/>
      <w:bCs/>
      <w:i/>
      <w:iCs/>
      <w:sz w:val="26"/>
      <w:szCs w:val="26"/>
      <w:lang w:val="en-US" w:eastAsia="en-US" w:bidi="ar-SA"/>
    </w:rPr>
  </w:style>
  <w:style w:type="paragraph" w:styleId="afe">
    <w:name w:val="Subtitle"/>
    <w:basedOn w:val="a"/>
    <w:next w:val="a"/>
    <w:link w:val="aff"/>
    <w:uiPriority w:val="11"/>
    <w:qFormat/>
    <w:rsid w:val="005B7D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">
    <w:name w:val="Подзаголовок Знак"/>
    <w:basedOn w:val="a0"/>
    <w:link w:val="afe"/>
    <w:uiPriority w:val="11"/>
    <w:rsid w:val="005B7D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xl60">
    <w:name w:val="xl60"/>
    <w:basedOn w:val="a"/>
    <w:rsid w:val="005B7DA1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61">
    <w:name w:val="xl61"/>
    <w:basedOn w:val="a"/>
    <w:rsid w:val="005B7DA1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62">
    <w:name w:val="xl62"/>
    <w:basedOn w:val="a"/>
    <w:rsid w:val="005B7DA1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63">
    <w:name w:val="xl63"/>
    <w:basedOn w:val="a"/>
    <w:rsid w:val="005B7D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B7D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B7D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B7D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B7D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character" w:styleId="aff0">
    <w:name w:val="line number"/>
    <w:basedOn w:val="a0"/>
    <w:uiPriority w:val="99"/>
    <w:semiHidden/>
    <w:unhideWhenUsed/>
    <w:rsid w:val="005B7DA1"/>
  </w:style>
  <w:style w:type="paragraph" w:styleId="aff1">
    <w:name w:val="Revision"/>
    <w:hidden/>
    <w:uiPriority w:val="99"/>
    <w:unhideWhenUsed/>
    <w:rsid w:val="005B7DA1"/>
    <w:pPr>
      <w:spacing w:after="0" w:line="240" w:lineRule="auto"/>
    </w:pPr>
    <w:rPr>
      <w:rFonts w:ascii="Times New Roman" w:hAnsi="Times New Roman"/>
      <w:sz w:val="28"/>
    </w:rPr>
  </w:style>
  <w:style w:type="table" w:customStyle="1" w:styleId="14">
    <w:name w:val="Сетка таблицы1"/>
    <w:basedOn w:val="a1"/>
    <w:next w:val="af4"/>
    <w:uiPriority w:val="59"/>
    <w:rsid w:val="00E04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A83D2E"/>
  </w:style>
  <w:style w:type="character" w:customStyle="1" w:styleId="MSGENFONTSTYLENAMETEMPLATEROLEMSGENFONTSTYLENAMEBYROLEFOOTNOTE">
    <w:name w:val="MSG_EN_FONT_STYLE_NAME_TEMPLATE_ROLE MSG_EN_FONT_STYLE_NAME_BY_ROLE_FOOTNOTE_"/>
    <w:link w:val="MSGENFONTSTYLENAMETEMPLATEROLEMSGENFONTSTYLENAMEBYROLEFOOTNOTE0"/>
    <w:uiPriority w:val="99"/>
    <w:rsid w:val="00A83D2E"/>
    <w:rPr>
      <w:b/>
      <w:bCs/>
      <w:sz w:val="18"/>
      <w:szCs w:val="18"/>
      <w:shd w:val="clear" w:color="auto" w:fill="FFFFFF"/>
    </w:rPr>
  </w:style>
  <w:style w:type="character" w:customStyle="1" w:styleId="MSGENFONTSTYLENAMETEMPLATEROLENUMBERMSGENFONTSTYLENAMEBYROLEFOOTNOTE2">
    <w:name w:val="MSG_EN_FONT_STYLE_NAME_TEMPLATE_ROLE_NUMBER MSG_EN_FONT_STYLE_NAME_BY_ROLE_FOOTNOTE 2_"/>
    <w:link w:val="MSGENFONTSTYLENAMETEMPLATEROLENUMBERMSGENFONTSTYLENAMEBYROLEFOOTNOTE20"/>
    <w:uiPriority w:val="99"/>
    <w:rsid w:val="00A83D2E"/>
    <w:rPr>
      <w:shd w:val="clear" w:color="auto" w:fill="FFFFFF"/>
    </w:rPr>
  </w:style>
  <w:style w:type="character" w:customStyle="1" w:styleId="MSGENFONTSTYLENAMETEMPLATEROLENUMBERMSGENFONTSTYLENAMEBYROLETEXT3">
    <w:name w:val="MSG_EN_FONT_STYLE_NAME_TEMPLATE_ROLE_NUMBER MSG_EN_FONT_STYLE_NAME_BY_ROLE_TEXT 3_"/>
    <w:link w:val="MSGENFONTSTYLENAMETEMPLATEROLENUMBERMSGENFONTSTYLENAMEBYROLETEXT30"/>
    <w:uiPriority w:val="99"/>
    <w:rsid w:val="00A83D2E"/>
    <w:rPr>
      <w:b/>
      <w:bCs/>
      <w:sz w:val="28"/>
      <w:szCs w:val="28"/>
      <w:shd w:val="clear" w:color="auto" w:fill="FFFFFF"/>
    </w:rPr>
  </w:style>
  <w:style w:type="character" w:customStyle="1" w:styleId="MSGENFONTSTYLENAMETEMPLATEROLEMSGENFONTSTYLENAMEBYROLERUNNINGTITLE">
    <w:name w:val="MSG_EN_FONT_STYLE_NAME_TEMPLATE_ROLE MSG_EN_FONT_STYLE_NAME_BY_ROLE_RUNNING_TITLE_"/>
    <w:link w:val="MSGENFONTSTYLENAMETEMPLATEROLEMSGENFONTSTYLENAMEBYROLERUNNINGTITLE1"/>
    <w:uiPriority w:val="99"/>
    <w:rsid w:val="00A83D2E"/>
    <w:rPr>
      <w:b/>
      <w:bCs/>
      <w:sz w:val="21"/>
      <w:szCs w:val="21"/>
      <w:shd w:val="clear" w:color="auto" w:fill="FFFFFF"/>
    </w:rPr>
  </w:style>
  <w:style w:type="character" w:customStyle="1" w:styleId="MSGENFONTSTYLENAMETEMPLATEROLEMSGENFONTSTYLENAMEBYROLERUNNINGTITLE0">
    <w:name w:val="MSG_EN_FONT_STYLE_NAME_TEMPLATE_ROLE MSG_EN_FONT_STYLE_NAME_BY_ROLE_RUNNING_TITLE"/>
    <w:uiPriority w:val="99"/>
    <w:rsid w:val="00A83D2E"/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rsid w:val="00A83D2E"/>
    <w:rPr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"/>
    <w:uiPriority w:val="99"/>
    <w:rsid w:val="00A83D2E"/>
    <w:rPr>
      <w:sz w:val="22"/>
      <w:szCs w:val="22"/>
      <w:u w:val="single"/>
    </w:rPr>
  </w:style>
  <w:style w:type="character" w:customStyle="1" w:styleId="MSGENFONTSTYLENAMETEMPLATEROLELEVELMSGENFONTSTYLENAMEBYROLEHEADING2">
    <w:name w:val="MSG_EN_FONT_STYLE_NAME_TEMPLATE_ROLE_LEVEL MSG_EN_FONT_STYLE_NAME_BY_ROLE_HEADING 2_"/>
    <w:link w:val="MSGENFONTSTYLENAMETEMPLATEROLELEVELMSGENFONTSTYLENAMEBYROLEHEADING20"/>
    <w:uiPriority w:val="99"/>
    <w:rsid w:val="00A83D2E"/>
    <w:rPr>
      <w:b/>
      <w:bCs/>
      <w:sz w:val="28"/>
      <w:szCs w:val="28"/>
      <w:shd w:val="clear" w:color="auto" w:fill="FFFFFF"/>
    </w:rPr>
  </w:style>
  <w:style w:type="character" w:customStyle="1" w:styleId="MSGENFONTSTYLENAMETEMPLATEROLELEVELMSGENFONTSTYLENAMEBYROLEHEADING1">
    <w:name w:val="MSG_EN_FONT_STYLE_NAME_TEMPLATE_ROLE_LEVEL MSG_EN_FONT_STYLE_NAME_BY_ROLE_HEADING 1_"/>
    <w:link w:val="MSGENFONTSTYLENAMETEMPLATEROLELEVELMSGENFONTSTYLENAMEBYROLEHEADING10"/>
    <w:uiPriority w:val="99"/>
    <w:rsid w:val="00A83D2E"/>
    <w:rPr>
      <w:i/>
      <w:iCs/>
      <w:w w:val="90"/>
      <w:sz w:val="38"/>
      <w:szCs w:val="38"/>
      <w:shd w:val="clear" w:color="auto" w:fill="FFFFFF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0"/>
    <w:uiPriority w:val="99"/>
    <w:rsid w:val="00A83D2E"/>
    <w:rPr>
      <w:b/>
      <w:bCs/>
      <w:shd w:val="clear" w:color="auto" w:fill="FFFFFF"/>
    </w:rPr>
  </w:style>
  <w:style w:type="character" w:customStyle="1" w:styleId="MSGENFONTSTYLENAMETEMPLATEROLELEVELNUMBERMSGENFONTSTYLENAMEBYROLEHEADING22">
    <w:name w:val="MSG_EN_FONT_STYLE_NAME_TEMPLATE_ROLE_LEVEL_NUMBER MSG_EN_FONT_STYLE_NAME_BY_ROLE_HEADING 2 2_"/>
    <w:link w:val="MSGENFONTSTYLENAMETEMPLATEROLELEVELNUMBERMSGENFONTSTYLENAMEBYROLEHEADING220"/>
    <w:uiPriority w:val="99"/>
    <w:rsid w:val="00A83D2E"/>
    <w:rPr>
      <w:b/>
      <w:bCs/>
      <w:shd w:val="clear" w:color="auto" w:fill="FFFFFF"/>
    </w:rPr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1"/>
    <w:uiPriority w:val="99"/>
    <w:rsid w:val="00A83D2E"/>
    <w:rPr>
      <w:b/>
      <w:bCs/>
      <w:sz w:val="18"/>
      <w:szCs w:val="18"/>
      <w:shd w:val="clear" w:color="auto" w:fill="FFFFFF"/>
    </w:rPr>
  </w:style>
  <w:style w:type="character" w:customStyle="1" w:styleId="MSGENFONTSTYLENAMETEMPLATEROLENUMBERMSGENFONTSTYLENAMEBYROLETEXT50">
    <w:name w:val="MSG_EN_FONT_STYLE_NAME_TEMPLATE_ROLE_NUMBER MSG_EN_FONT_STYLE_NAME_BY_ROLE_TEXT 5"/>
    <w:uiPriority w:val="99"/>
    <w:rsid w:val="00A83D2E"/>
    <w:rPr>
      <w:b/>
      <w:bCs/>
      <w:sz w:val="18"/>
      <w:szCs w:val="18"/>
      <w:u w:val="single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uiPriority w:val="99"/>
    <w:rsid w:val="00A83D2E"/>
    <w:rPr>
      <w:b/>
      <w:bCs/>
      <w:sz w:val="20"/>
      <w:szCs w:val="20"/>
      <w:shd w:val="clear" w:color="auto" w:fill="FFFFFF"/>
    </w:rPr>
  </w:style>
  <w:style w:type="character" w:customStyle="1" w:styleId="MSGENFONTSTYLENAMETEMPLATEROLEMSGENFONTSTYLENAMEBYROLETABLECAPTION">
    <w:name w:val="MSG_EN_FONT_STYLE_NAME_TEMPLATE_ROLE MSG_EN_FONT_STYLE_NAME_BY_ROLE_TABLE_CAPTION_"/>
    <w:link w:val="MSGENFONTSTYLENAMETEMPLATEROLEMSGENFONTSTYLENAMEBYROLETABLECAPTION0"/>
    <w:uiPriority w:val="99"/>
    <w:rsid w:val="00A83D2E"/>
    <w:rPr>
      <w:b/>
      <w:bCs/>
      <w:sz w:val="18"/>
      <w:szCs w:val="18"/>
      <w:shd w:val="clear" w:color="auto" w:fill="FFFFFF"/>
    </w:rPr>
  </w:style>
  <w:style w:type="character" w:customStyle="1" w:styleId="MSGENFONTSTYLENAMETEMPLATEROLENUMBERMSGENFONTSTYLENAMEBYROLETEXT7">
    <w:name w:val="MSG_EN_FONT_STYLE_NAME_TEMPLATE_ROLE_NUMBER MSG_EN_FONT_STYLE_NAME_BY_ROLE_TEXT 7_"/>
    <w:link w:val="MSGENFONTSTYLENAMETEMPLATEROLENUMBERMSGENFONTSTYLENAMEBYROLETEXT70"/>
    <w:uiPriority w:val="99"/>
    <w:rsid w:val="00A83D2E"/>
    <w:rPr>
      <w:b/>
      <w:bCs/>
      <w:sz w:val="20"/>
      <w:szCs w:val="20"/>
      <w:shd w:val="clear" w:color="auto" w:fill="FFFFFF"/>
    </w:rPr>
  </w:style>
  <w:style w:type="character" w:customStyle="1" w:styleId="MSGENFONTSTYLENAMETEMPLATEROLENUMBERMSGENFONTSTYLENAMEBYROLETEXT7MSGENFONTSTYLEMODIFERSIZE11">
    <w:name w:val="MSG_EN_FONT_STYLE_NAME_TEMPLATE_ROLE_NUMBER MSG_EN_FONT_STYLE_NAME_BY_ROLE_TEXT 7 + MSG_EN_FONT_STYLE_MODIFER_SIZE 11"/>
    <w:aliases w:val="MSG_EN_FONT_STYLE_MODIFER_SCALING 80"/>
    <w:uiPriority w:val="99"/>
    <w:rsid w:val="00A83D2E"/>
    <w:rPr>
      <w:b/>
      <w:bCs/>
      <w:w w:val="80"/>
      <w:sz w:val="22"/>
      <w:szCs w:val="22"/>
      <w:u w:val="none"/>
    </w:rPr>
  </w:style>
  <w:style w:type="character" w:customStyle="1" w:styleId="MSGENFONTSTYLENAMETEMPLATEROLENUMBERMSGENFONTSTYLENAMEBYROLETABLECAPTION2">
    <w:name w:val="MSG_EN_FONT_STYLE_NAME_TEMPLATE_ROLE_NUMBER MSG_EN_FONT_STYLE_NAME_BY_ROLE_TABLE_CAPTION 2_"/>
    <w:link w:val="MSGENFONTSTYLENAMETEMPLATEROLENUMBERMSGENFONTSTYLENAMEBYROLETABLECAPTION20"/>
    <w:uiPriority w:val="99"/>
    <w:rsid w:val="00A83D2E"/>
    <w:rPr>
      <w:shd w:val="clear" w:color="auto" w:fill="FFFFFF"/>
    </w:rPr>
  </w:style>
  <w:style w:type="character" w:customStyle="1" w:styleId="MSGENFONTSTYLENAMETEMPLATEROLENUMBERMSGENFONTSTYLENAMEBYROLETEXT2MSGENFONTSTYLEMODIFERSIZE10">
    <w:name w:val="MSG_EN_FONT_STYLE_NAME_TEMPLATE_ROLE_NUMBER MSG_EN_FONT_STYLE_NAME_BY_ROLE_TEXT 2 + MSG_EN_FONT_STYLE_MODIFER_SIZE 10"/>
    <w:aliases w:val="MSG_EN_FONT_STYLE_MODIFER_BOLD"/>
    <w:uiPriority w:val="99"/>
    <w:rsid w:val="00A83D2E"/>
    <w:rPr>
      <w:b/>
      <w:bCs/>
      <w:sz w:val="20"/>
      <w:szCs w:val="20"/>
      <w:u w:val="none"/>
    </w:rPr>
  </w:style>
  <w:style w:type="character" w:customStyle="1" w:styleId="MSGENFONTSTYLENAMETEMPLATEROLENUMBERMSGENFONTSTYLENAMEBYROLETEXT5Exact">
    <w:name w:val="MSG_EN_FONT_STYLE_NAME_TEMPLATE_ROLE_NUMBER MSG_EN_FONT_STYLE_NAME_BY_ROLE_TEXT 5 Exact"/>
    <w:uiPriority w:val="99"/>
    <w:rsid w:val="00A83D2E"/>
    <w:rPr>
      <w:b/>
      <w:bCs/>
      <w:sz w:val="18"/>
      <w:szCs w:val="18"/>
      <w:u w:val="none"/>
    </w:rPr>
  </w:style>
  <w:style w:type="character" w:customStyle="1" w:styleId="MSGENFONTSTYLENAMETEMPLATEROLENUMBERMSGENFONTSTYLENAMEBYROLETEXT8">
    <w:name w:val="MSG_EN_FONT_STYLE_NAME_TEMPLATE_ROLE_NUMBER MSG_EN_FONT_STYLE_NAME_BY_ROLE_TEXT 8_"/>
    <w:link w:val="MSGENFONTSTYLENAMETEMPLATEROLENUMBERMSGENFONTSTYLENAMEBYROLETEXT80"/>
    <w:uiPriority w:val="99"/>
    <w:rsid w:val="00A83D2E"/>
    <w:rPr>
      <w:sz w:val="20"/>
      <w:szCs w:val="20"/>
      <w:shd w:val="clear" w:color="auto" w:fill="FFFFFF"/>
    </w:rPr>
  </w:style>
  <w:style w:type="character" w:customStyle="1" w:styleId="MSGENFONTSTYLENAMETEMPLATEROLENUMBERMSGENFONTSTYLENAMEBYROLETEXT8MSGENFONTSTYLEMODIFERSIZE115">
    <w:name w:val="MSG_EN_FONT_STYLE_NAME_TEMPLATE_ROLE_NUMBER MSG_EN_FONT_STYLE_NAME_BY_ROLE_TEXT 8 + MSG_EN_FONT_STYLE_MODIFER_SIZE 11.5"/>
    <w:aliases w:val="MSG_EN_FONT_STYLE_MODIFER_BOLD2"/>
    <w:uiPriority w:val="99"/>
    <w:rsid w:val="00A83D2E"/>
    <w:rPr>
      <w:b/>
      <w:bCs/>
      <w:sz w:val="23"/>
      <w:szCs w:val="23"/>
      <w:u w:val="none"/>
    </w:rPr>
  </w:style>
  <w:style w:type="character" w:customStyle="1" w:styleId="MSGENFONTSTYLENAMETEMPLATEROLENUMBERMSGENFONTSTYLENAMEBYROLETEXT2MSGENFONTSTYLEMODIFERSIZE4">
    <w:name w:val="MSG_EN_FONT_STYLE_NAME_TEMPLATE_ROLE_NUMBER MSG_EN_FONT_STYLE_NAME_BY_ROLE_TEXT 2 + MSG_EN_FONT_STYLE_MODIFER_SIZE 4"/>
    <w:aliases w:val="MSG_EN_FONT_STYLE_MODIFER_ITALIC"/>
    <w:uiPriority w:val="99"/>
    <w:rsid w:val="00A83D2E"/>
    <w:rPr>
      <w:i/>
      <w:iCs/>
      <w:sz w:val="8"/>
      <w:szCs w:val="8"/>
      <w:u w:val="none"/>
    </w:rPr>
  </w:style>
  <w:style w:type="character" w:customStyle="1" w:styleId="MSGENFONTSTYLENAMETEMPLATEROLENUMBERMSGENFONTSTYLENAMEBYROLETEXT2Exact">
    <w:name w:val="MSG_EN_FONT_STYLE_NAME_TEMPLATE_ROLE_NUMBER MSG_EN_FONT_STYLE_NAME_BY_ROLE_TEXT 2 Exact"/>
    <w:uiPriority w:val="99"/>
    <w:rsid w:val="00A83D2E"/>
    <w:rPr>
      <w:sz w:val="22"/>
      <w:szCs w:val="22"/>
      <w:u w:val="none"/>
    </w:rPr>
  </w:style>
  <w:style w:type="character" w:customStyle="1" w:styleId="MSGENFONTSTYLENAMETEMPLATEROLENUMBERMSGENFONTSTYLENAMEBYROLETEXT5MSGENFONTSTYLEMODIFERSIZE11">
    <w:name w:val="MSG_EN_FONT_STYLE_NAME_TEMPLATE_ROLE_NUMBER MSG_EN_FONT_STYLE_NAME_BY_ROLE_TEXT 5 + MSG_EN_FONT_STYLE_MODIFER_SIZE 11"/>
    <w:aliases w:val="MSG_EN_FONT_STYLE_MODIFER_NOT_BOLD"/>
    <w:uiPriority w:val="99"/>
    <w:rsid w:val="00A83D2E"/>
    <w:rPr>
      <w:b w:val="0"/>
      <w:bCs w:val="0"/>
      <w:sz w:val="22"/>
      <w:szCs w:val="22"/>
      <w:u w:val="single"/>
    </w:rPr>
  </w:style>
  <w:style w:type="character" w:customStyle="1" w:styleId="MSGENFONTSTYLENAMETEMPLATEROLENUMBERMSGENFONTSTYLENAMEBYROLETEXT5MSGENFONTSTYLEMODIFERSIZE111">
    <w:name w:val="MSG_EN_FONT_STYLE_NAME_TEMPLATE_ROLE_NUMBER MSG_EN_FONT_STYLE_NAME_BY_ROLE_TEXT 5 + MSG_EN_FONT_STYLE_MODIFER_SIZE 111"/>
    <w:aliases w:val="MSG_EN_FONT_STYLE_MODIFER_NOT_BOLD1"/>
    <w:uiPriority w:val="99"/>
    <w:rsid w:val="00A83D2E"/>
    <w:rPr>
      <w:b w:val="0"/>
      <w:bCs w:val="0"/>
      <w:sz w:val="22"/>
      <w:szCs w:val="22"/>
      <w:u w:val="none"/>
    </w:rPr>
  </w:style>
  <w:style w:type="character" w:customStyle="1" w:styleId="MSGENFONTSTYLENAMETEMPLATEROLENUMBERMSGENFONTSTYLENAMEBYROLETEXT2MSGENFONTSTYLEMODIFERSIZE9">
    <w:name w:val="MSG_EN_FONT_STYLE_NAME_TEMPLATE_ROLE_NUMBER MSG_EN_FONT_STYLE_NAME_BY_ROLE_TEXT 2 + MSG_EN_FONT_STYLE_MODIFER_SIZE 9"/>
    <w:aliases w:val="MSG_EN_FONT_STYLE_MODIFER_BOLD1"/>
    <w:uiPriority w:val="99"/>
    <w:rsid w:val="00A83D2E"/>
    <w:rPr>
      <w:b/>
      <w:bCs/>
      <w:sz w:val="18"/>
      <w:szCs w:val="18"/>
      <w:u w:val="none"/>
    </w:rPr>
  </w:style>
  <w:style w:type="character" w:customStyle="1" w:styleId="MSGENFONTSTYLENAMETEMPLATEROLENUMBERMSGENFONTSTYLENAMEBYROLETEXT10Exact">
    <w:name w:val="MSG_EN_FONT_STYLE_NAME_TEMPLATE_ROLE_NUMBER MSG_EN_FONT_STYLE_NAME_BY_ROLE_TEXT 10 Exact"/>
    <w:link w:val="MSGENFONTSTYLENAMETEMPLATEROLENUMBERMSGENFONTSTYLENAMEBYROLETEXT10"/>
    <w:uiPriority w:val="99"/>
    <w:rsid w:val="00A83D2E"/>
    <w:rPr>
      <w:b/>
      <w:bCs/>
      <w:sz w:val="18"/>
      <w:szCs w:val="18"/>
      <w:shd w:val="clear" w:color="auto" w:fill="FFFFFF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uiPriority w:val="99"/>
    <w:rsid w:val="00A83D2E"/>
    <w:rPr>
      <w:b/>
      <w:bCs/>
      <w:i/>
      <w:iCs/>
      <w:sz w:val="19"/>
      <w:szCs w:val="19"/>
      <w:shd w:val="clear" w:color="auto" w:fill="FFFFFF"/>
    </w:rPr>
  </w:style>
  <w:style w:type="paragraph" w:customStyle="1" w:styleId="MSGENFONTSTYLENAMETEMPLATEROLEMSGENFONTSTYLENAMEBYROLEFOOTNOTE0">
    <w:name w:val="MSG_EN_FONT_STYLE_NAME_TEMPLATE_ROLE MSG_EN_FONT_STYLE_NAME_BY_ROLE_FOOTNOTE"/>
    <w:basedOn w:val="a"/>
    <w:link w:val="MSGENFONTSTYLENAMETEMPLATEROLEMSGENFONTSTYLENAMEBYROLEFOOTNOTE"/>
    <w:uiPriority w:val="99"/>
    <w:rsid w:val="00A83D2E"/>
    <w:pPr>
      <w:widowControl w:val="0"/>
      <w:shd w:val="clear" w:color="auto" w:fill="FFFFFF"/>
      <w:spacing w:after="0" w:line="230" w:lineRule="exact"/>
      <w:jc w:val="both"/>
    </w:pPr>
    <w:rPr>
      <w:rFonts w:asciiTheme="minorHAnsi" w:hAnsiTheme="minorHAnsi"/>
      <w:b/>
      <w:bCs/>
      <w:sz w:val="18"/>
      <w:szCs w:val="18"/>
    </w:rPr>
  </w:style>
  <w:style w:type="paragraph" w:customStyle="1" w:styleId="MSGENFONTSTYLENAMETEMPLATEROLENUMBERMSGENFONTSTYLENAMEBYROLEFOOTNOTE20">
    <w:name w:val="MSG_EN_FONT_STYLE_NAME_TEMPLATE_ROLE_NUMBER MSG_EN_FONT_STYLE_NAME_BY_ROLE_FOOTNOTE 2"/>
    <w:basedOn w:val="a"/>
    <w:link w:val="MSGENFONTSTYLENAMETEMPLATEROLENUMBERMSGENFONTSTYLENAMEBYROLEFOOTNOTE2"/>
    <w:uiPriority w:val="99"/>
    <w:rsid w:val="00A83D2E"/>
    <w:pPr>
      <w:widowControl w:val="0"/>
      <w:shd w:val="clear" w:color="auto" w:fill="FFFFFF"/>
      <w:spacing w:before="500" w:after="500" w:line="244" w:lineRule="exact"/>
      <w:jc w:val="right"/>
    </w:pPr>
    <w:rPr>
      <w:rFonts w:asciiTheme="minorHAnsi" w:hAnsiTheme="minorHAnsi"/>
      <w:sz w:val="22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A83D2E"/>
    <w:pPr>
      <w:widowControl w:val="0"/>
      <w:shd w:val="clear" w:color="auto" w:fill="FFFFFF"/>
      <w:spacing w:after="0" w:line="322" w:lineRule="exact"/>
      <w:jc w:val="center"/>
    </w:pPr>
    <w:rPr>
      <w:rFonts w:asciiTheme="minorHAnsi" w:hAnsiTheme="minorHAnsi"/>
      <w:b/>
      <w:bCs/>
      <w:szCs w:val="28"/>
    </w:rPr>
  </w:style>
  <w:style w:type="paragraph" w:customStyle="1" w:styleId="MSGENFONTSTYLENAMETEMPLATEROLEMSGENFONTSTYLENAMEBYROLERUNNINGTITLE1">
    <w:name w:val="MSG_EN_FONT_STYLE_NAME_TEMPLATE_ROLE MSG_EN_FONT_STYLE_NAME_BY_ROLE_RUNNING_TITLE1"/>
    <w:basedOn w:val="a"/>
    <w:link w:val="MSGENFONTSTYLENAMETEMPLATEROLEMSGENFONTSTYLENAMEBYROLERUNNINGTITLE"/>
    <w:uiPriority w:val="99"/>
    <w:rsid w:val="00A83D2E"/>
    <w:pPr>
      <w:widowControl w:val="0"/>
      <w:shd w:val="clear" w:color="auto" w:fill="FFFFFF"/>
      <w:spacing w:after="0" w:line="232" w:lineRule="exact"/>
    </w:pPr>
    <w:rPr>
      <w:rFonts w:asciiTheme="minorHAnsi" w:hAnsiTheme="minorHAnsi"/>
      <w:b/>
      <w:bCs/>
      <w:sz w:val="21"/>
      <w:szCs w:val="21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A83D2E"/>
    <w:pPr>
      <w:widowControl w:val="0"/>
      <w:shd w:val="clear" w:color="auto" w:fill="FFFFFF"/>
      <w:spacing w:before="240" w:after="240" w:line="244" w:lineRule="exact"/>
      <w:jc w:val="both"/>
    </w:pPr>
    <w:rPr>
      <w:rFonts w:asciiTheme="minorHAnsi" w:hAnsiTheme="minorHAnsi"/>
      <w:sz w:val="22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a"/>
    <w:link w:val="MSGENFONTSTYLENAMETEMPLATEROLELEVELMSGENFONTSTYLENAMEBYROLEHEADING2"/>
    <w:uiPriority w:val="99"/>
    <w:rsid w:val="00A83D2E"/>
    <w:pPr>
      <w:widowControl w:val="0"/>
      <w:shd w:val="clear" w:color="auto" w:fill="FFFFFF"/>
      <w:spacing w:before="240" w:after="240" w:line="322" w:lineRule="exact"/>
      <w:ind w:hanging="1260"/>
      <w:outlineLvl w:val="1"/>
    </w:pPr>
    <w:rPr>
      <w:rFonts w:asciiTheme="minorHAnsi" w:hAnsiTheme="minorHAnsi"/>
      <w:b/>
      <w:bCs/>
      <w:szCs w:val="28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a"/>
    <w:link w:val="MSGENFONTSTYLENAMETEMPLATEROLELEVELMSGENFONTSTYLENAMEBYROLEHEADING1"/>
    <w:uiPriority w:val="99"/>
    <w:rsid w:val="00A83D2E"/>
    <w:pPr>
      <w:widowControl w:val="0"/>
      <w:shd w:val="clear" w:color="auto" w:fill="FFFFFF"/>
      <w:spacing w:before="340" w:after="60" w:line="420" w:lineRule="exact"/>
      <w:outlineLvl w:val="0"/>
    </w:pPr>
    <w:rPr>
      <w:rFonts w:asciiTheme="minorHAnsi" w:hAnsiTheme="minorHAnsi"/>
      <w:i/>
      <w:iCs/>
      <w:w w:val="90"/>
      <w:sz w:val="38"/>
      <w:szCs w:val="38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uiPriority w:val="99"/>
    <w:rsid w:val="00A83D2E"/>
    <w:pPr>
      <w:widowControl w:val="0"/>
      <w:shd w:val="clear" w:color="auto" w:fill="FFFFFF"/>
      <w:spacing w:before="280" w:after="820" w:line="298" w:lineRule="exact"/>
      <w:jc w:val="center"/>
    </w:pPr>
    <w:rPr>
      <w:rFonts w:asciiTheme="minorHAnsi" w:hAnsiTheme="minorHAnsi"/>
      <w:b/>
      <w:bCs/>
      <w:sz w:val="22"/>
    </w:rPr>
  </w:style>
  <w:style w:type="paragraph" w:customStyle="1" w:styleId="MSGENFONTSTYLENAMETEMPLATEROLELEVELNUMBERMSGENFONTSTYLENAMEBYROLEHEADING220">
    <w:name w:val="MSG_EN_FONT_STYLE_NAME_TEMPLATE_ROLE_LEVEL_NUMBER MSG_EN_FONT_STYLE_NAME_BY_ROLE_HEADING 2 2"/>
    <w:basedOn w:val="a"/>
    <w:link w:val="MSGENFONTSTYLENAMETEMPLATEROLELEVELNUMBERMSGENFONTSTYLENAMEBYROLEHEADING22"/>
    <w:uiPriority w:val="99"/>
    <w:rsid w:val="00A83D2E"/>
    <w:pPr>
      <w:widowControl w:val="0"/>
      <w:shd w:val="clear" w:color="auto" w:fill="FFFFFF"/>
      <w:spacing w:before="740" w:after="0" w:line="266" w:lineRule="exact"/>
      <w:jc w:val="center"/>
      <w:outlineLvl w:val="1"/>
    </w:pPr>
    <w:rPr>
      <w:rFonts w:asciiTheme="minorHAnsi" w:hAnsiTheme="minorHAnsi"/>
      <w:b/>
      <w:bCs/>
      <w:sz w:val="22"/>
    </w:rPr>
  </w:style>
  <w:style w:type="paragraph" w:customStyle="1" w:styleId="MSGENFONTSTYLENAMETEMPLATEROLENUMBERMSGENFONTSTYLENAMEBYROLETEXT51">
    <w:name w:val="MSG_EN_FONT_STYLE_NAME_TEMPLATE_ROLE_NUMBER MSG_EN_FONT_STYLE_NAME_BY_ROLE_TEXT 51"/>
    <w:basedOn w:val="a"/>
    <w:link w:val="MSGENFONTSTYLENAMETEMPLATEROLENUMBERMSGENFONTSTYLENAMEBYROLETEXT5"/>
    <w:uiPriority w:val="99"/>
    <w:rsid w:val="00A83D2E"/>
    <w:pPr>
      <w:widowControl w:val="0"/>
      <w:shd w:val="clear" w:color="auto" w:fill="FFFFFF"/>
      <w:spacing w:after="340" w:line="200" w:lineRule="exact"/>
      <w:ind w:hanging="1320"/>
    </w:pPr>
    <w:rPr>
      <w:rFonts w:asciiTheme="minorHAnsi" w:hAnsiTheme="minorHAnsi"/>
      <w:b/>
      <w:bCs/>
      <w:sz w:val="18"/>
      <w:szCs w:val="18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"/>
    <w:link w:val="MSGENFONTSTYLENAMETEMPLATEROLENUMBERMSGENFONTSTYLENAMEBYROLETEXT6"/>
    <w:uiPriority w:val="99"/>
    <w:rsid w:val="00A83D2E"/>
    <w:pPr>
      <w:widowControl w:val="0"/>
      <w:shd w:val="clear" w:color="auto" w:fill="FFFFFF"/>
      <w:spacing w:before="340" w:after="0" w:line="278" w:lineRule="exact"/>
      <w:jc w:val="center"/>
    </w:pPr>
    <w:rPr>
      <w:rFonts w:asciiTheme="minorHAnsi" w:hAnsiTheme="minorHAnsi"/>
      <w:b/>
      <w:bCs/>
      <w:sz w:val="20"/>
      <w:szCs w:val="20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a"/>
    <w:link w:val="MSGENFONTSTYLENAMETEMPLATEROLEMSGENFONTSTYLENAMEBYROLETABLECAPTION"/>
    <w:uiPriority w:val="99"/>
    <w:rsid w:val="00A83D2E"/>
    <w:pPr>
      <w:widowControl w:val="0"/>
      <w:shd w:val="clear" w:color="auto" w:fill="FFFFFF"/>
      <w:spacing w:after="0" w:line="230" w:lineRule="exact"/>
      <w:ind w:firstLine="600"/>
      <w:jc w:val="both"/>
    </w:pPr>
    <w:rPr>
      <w:rFonts w:asciiTheme="minorHAnsi" w:hAnsiTheme="minorHAnsi"/>
      <w:b/>
      <w:bCs/>
      <w:sz w:val="18"/>
      <w:szCs w:val="18"/>
    </w:rPr>
  </w:style>
  <w:style w:type="paragraph" w:customStyle="1" w:styleId="MSGENFONTSTYLENAMETEMPLATEROLENUMBERMSGENFONTSTYLENAMEBYROLETEXT70">
    <w:name w:val="MSG_EN_FONT_STYLE_NAME_TEMPLATE_ROLE_NUMBER MSG_EN_FONT_STYLE_NAME_BY_ROLE_TEXT 7"/>
    <w:basedOn w:val="a"/>
    <w:link w:val="MSGENFONTSTYLENAMETEMPLATEROLENUMBERMSGENFONTSTYLENAMEBYROLETEXT7"/>
    <w:uiPriority w:val="99"/>
    <w:rsid w:val="00A83D2E"/>
    <w:pPr>
      <w:widowControl w:val="0"/>
      <w:shd w:val="clear" w:color="auto" w:fill="FFFFFF"/>
      <w:spacing w:after="0" w:line="254" w:lineRule="exact"/>
      <w:jc w:val="both"/>
    </w:pPr>
    <w:rPr>
      <w:rFonts w:asciiTheme="minorHAnsi" w:hAnsiTheme="minorHAnsi"/>
      <w:b/>
      <w:bCs/>
      <w:sz w:val="20"/>
      <w:szCs w:val="20"/>
    </w:rPr>
  </w:style>
  <w:style w:type="paragraph" w:customStyle="1" w:styleId="MSGENFONTSTYLENAMETEMPLATEROLENUMBERMSGENFONTSTYLENAMEBYROLETABLECAPTION20">
    <w:name w:val="MSG_EN_FONT_STYLE_NAME_TEMPLATE_ROLE_NUMBER MSG_EN_FONT_STYLE_NAME_BY_ROLE_TABLE_CAPTION 2"/>
    <w:basedOn w:val="a"/>
    <w:link w:val="MSGENFONTSTYLENAMETEMPLATEROLENUMBERMSGENFONTSTYLENAMEBYROLETABLECAPTION2"/>
    <w:uiPriority w:val="99"/>
    <w:rsid w:val="00A83D2E"/>
    <w:pPr>
      <w:widowControl w:val="0"/>
      <w:shd w:val="clear" w:color="auto" w:fill="FFFFFF"/>
      <w:spacing w:after="0" w:line="244" w:lineRule="exact"/>
    </w:pPr>
    <w:rPr>
      <w:rFonts w:asciiTheme="minorHAnsi" w:hAnsiTheme="minorHAnsi"/>
      <w:sz w:val="22"/>
    </w:rPr>
  </w:style>
  <w:style w:type="paragraph" w:customStyle="1" w:styleId="MSGENFONTSTYLENAMETEMPLATEROLENUMBERMSGENFONTSTYLENAMEBYROLETEXT80">
    <w:name w:val="MSG_EN_FONT_STYLE_NAME_TEMPLATE_ROLE_NUMBER MSG_EN_FONT_STYLE_NAME_BY_ROLE_TEXT 8"/>
    <w:basedOn w:val="a"/>
    <w:link w:val="MSGENFONTSTYLENAMETEMPLATEROLENUMBERMSGENFONTSTYLENAMEBYROLETEXT8"/>
    <w:uiPriority w:val="99"/>
    <w:rsid w:val="00A83D2E"/>
    <w:pPr>
      <w:widowControl w:val="0"/>
      <w:shd w:val="clear" w:color="auto" w:fill="FFFFFF"/>
      <w:spacing w:after="300" w:line="278" w:lineRule="exact"/>
      <w:jc w:val="both"/>
    </w:pPr>
    <w:rPr>
      <w:rFonts w:asciiTheme="minorHAnsi" w:hAnsiTheme="minorHAnsi"/>
      <w:sz w:val="20"/>
      <w:szCs w:val="20"/>
    </w:rPr>
  </w:style>
  <w:style w:type="paragraph" w:customStyle="1" w:styleId="MSGENFONTSTYLENAMETEMPLATEROLENUMBERMSGENFONTSTYLENAMEBYROLETEXT10">
    <w:name w:val="MSG_EN_FONT_STYLE_NAME_TEMPLATE_ROLE_NUMBER MSG_EN_FONT_STYLE_NAME_BY_ROLE_TEXT 10"/>
    <w:basedOn w:val="a"/>
    <w:link w:val="MSGENFONTSTYLENAMETEMPLATEROLENUMBERMSGENFONTSTYLENAMEBYROLETEXT10Exact"/>
    <w:uiPriority w:val="99"/>
    <w:rsid w:val="00A83D2E"/>
    <w:pPr>
      <w:widowControl w:val="0"/>
      <w:shd w:val="clear" w:color="auto" w:fill="FFFFFF"/>
      <w:spacing w:after="0" w:line="264" w:lineRule="exact"/>
      <w:jc w:val="center"/>
    </w:pPr>
    <w:rPr>
      <w:rFonts w:asciiTheme="minorHAnsi" w:hAnsiTheme="minorHAnsi"/>
      <w:b/>
      <w:bCs/>
      <w:sz w:val="18"/>
      <w:szCs w:val="18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"/>
    <w:link w:val="MSGENFONTSTYLENAMETEMPLATEROLENUMBERMSGENFONTSTYLENAMEBYROLETEXT9"/>
    <w:uiPriority w:val="99"/>
    <w:rsid w:val="00A83D2E"/>
    <w:pPr>
      <w:widowControl w:val="0"/>
      <w:shd w:val="clear" w:color="auto" w:fill="FFFFFF"/>
      <w:spacing w:before="580" w:after="0" w:line="210" w:lineRule="exact"/>
    </w:pPr>
    <w:rPr>
      <w:rFonts w:asciiTheme="minorHAnsi" w:hAnsiTheme="minorHAnsi"/>
      <w:b/>
      <w:bCs/>
      <w:i/>
      <w:iCs/>
      <w:sz w:val="19"/>
      <w:szCs w:val="19"/>
    </w:rPr>
  </w:style>
  <w:style w:type="paragraph" w:styleId="aff2">
    <w:name w:val="footnote text"/>
    <w:basedOn w:val="a"/>
    <w:link w:val="aff3"/>
    <w:uiPriority w:val="99"/>
    <w:rsid w:val="00A83D2E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ff3">
    <w:name w:val="Текст сноски Знак"/>
    <w:basedOn w:val="a0"/>
    <w:link w:val="aff2"/>
    <w:uiPriority w:val="99"/>
    <w:rsid w:val="00A83D2E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B179E3"/>
  </w:style>
  <w:style w:type="paragraph" w:styleId="aff4">
    <w:name w:val="Document Map"/>
    <w:basedOn w:val="a"/>
    <w:link w:val="aff5"/>
    <w:semiHidden/>
    <w:rsid w:val="00B179E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5">
    <w:name w:val="Схема документа Знак"/>
    <w:basedOn w:val="a0"/>
    <w:link w:val="aff4"/>
    <w:semiHidden/>
    <w:rsid w:val="00B179E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179E3"/>
  </w:style>
  <w:style w:type="character" w:customStyle="1" w:styleId="apple-converted-space">
    <w:name w:val="apple-converted-space"/>
    <w:rsid w:val="00B179E3"/>
  </w:style>
  <w:style w:type="paragraph" w:styleId="HTML">
    <w:name w:val="HTML Preformatted"/>
    <w:basedOn w:val="a"/>
    <w:link w:val="HTML0"/>
    <w:uiPriority w:val="99"/>
    <w:unhideWhenUsed/>
    <w:rsid w:val="00B179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179E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List">
    <w:name w:val="TextList"/>
    <w:basedOn w:val="a"/>
    <w:uiPriority w:val="99"/>
    <w:rsid w:val="00B179E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eastAsia="Times New Roman" w:cs="Times New Roman"/>
      <w:sz w:val="26"/>
      <w:szCs w:val="26"/>
      <w:lang w:eastAsia="ru-RU"/>
    </w:rPr>
  </w:style>
  <w:style w:type="paragraph" w:customStyle="1" w:styleId="dktexright">
    <w:name w:val="dktexright"/>
    <w:basedOn w:val="a"/>
    <w:uiPriority w:val="99"/>
    <w:rsid w:val="00B179E3"/>
    <w:pPr>
      <w:spacing w:before="100" w:beforeAutospacing="1" w:after="100" w:afterAutospacing="1" w:line="240" w:lineRule="auto"/>
      <w:jc w:val="both"/>
    </w:pPr>
    <w:rPr>
      <w:rFonts w:eastAsia="Times New Roman" w:cs="Times New Roman"/>
      <w:sz w:val="24"/>
      <w:szCs w:val="24"/>
      <w:lang w:eastAsia="ru-RU"/>
    </w:rPr>
  </w:style>
  <w:style w:type="numbering" w:customStyle="1" w:styleId="42">
    <w:name w:val="Нет списка4"/>
    <w:next w:val="a2"/>
    <w:uiPriority w:val="99"/>
    <w:semiHidden/>
    <w:unhideWhenUsed/>
    <w:rsid w:val="007053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 w:qFormat="1"/>
    <w:lsdException w:name="footer" w:uiPriority="0" w:qFormat="1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Body Text 2" w:uiPriority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46"/>
    <w:rPr>
      <w:rFonts w:ascii="Times New Roman" w:hAnsi="Times New Roman"/>
      <w:sz w:val="28"/>
    </w:rPr>
  </w:style>
  <w:style w:type="paragraph" w:styleId="1">
    <w:name w:val="heading 1"/>
    <w:aliases w:val="Раздел Договора,H1,&quot;Алмаз&quot;"/>
    <w:next w:val="a"/>
    <w:link w:val="10"/>
    <w:unhideWhenUsed/>
    <w:qFormat/>
    <w:rsid w:val="005B7DA1"/>
    <w:pPr>
      <w:keepNext/>
      <w:keepLines/>
      <w:spacing w:after="12" w:line="249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aliases w:val="H2,&quot;Изумруд&quot;"/>
    <w:basedOn w:val="a"/>
    <w:link w:val="20"/>
    <w:qFormat/>
    <w:rsid w:val="005B7DA1"/>
    <w:pPr>
      <w:spacing w:before="100" w:beforeAutospacing="1" w:after="100" w:afterAutospacing="1" w:line="240" w:lineRule="auto"/>
      <w:outlineLvl w:val="1"/>
    </w:pPr>
    <w:rPr>
      <w:rFonts w:eastAsia="Times New Roman" w:cs="Times New Roman"/>
      <w:i/>
      <w:iCs/>
      <w:color w:val="7F2500"/>
      <w:sz w:val="40"/>
      <w:szCs w:val="40"/>
      <w:lang w:eastAsia="ru-RU"/>
    </w:rPr>
  </w:style>
  <w:style w:type="paragraph" w:styleId="4">
    <w:name w:val="heading 4"/>
    <w:basedOn w:val="a"/>
    <w:next w:val="a"/>
    <w:link w:val="40"/>
    <w:qFormat/>
    <w:rsid w:val="005B7DA1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3"/>
    </w:pPr>
    <w:rPr>
      <w:rFonts w:eastAsia="Times New Roman" w:cs="Times New Roman"/>
      <w:b/>
      <w:bCs/>
      <w:sz w:val="24"/>
      <w:lang w:eastAsia="ru-RU"/>
    </w:rPr>
  </w:style>
  <w:style w:type="paragraph" w:styleId="5">
    <w:name w:val="heading 5"/>
    <w:aliases w:val=" Знак"/>
    <w:basedOn w:val="a"/>
    <w:link w:val="50"/>
    <w:qFormat/>
    <w:rsid w:val="005B7DA1"/>
    <w:pPr>
      <w:spacing w:before="100" w:beforeAutospacing="1" w:after="100" w:afterAutospacing="1" w:line="240" w:lineRule="auto"/>
      <w:outlineLvl w:val="4"/>
    </w:pPr>
    <w:rPr>
      <w:rFonts w:eastAsia="Times New Roman" w:cs="Times New Roman"/>
      <w:b/>
      <w:bCs/>
      <w:sz w:val="20"/>
      <w:szCs w:val="20"/>
      <w:lang w:eastAsia="ru-RU"/>
    </w:rPr>
  </w:style>
  <w:style w:type="paragraph" w:styleId="6">
    <w:name w:val="heading 6"/>
    <w:aliases w:val="H6"/>
    <w:basedOn w:val="a"/>
    <w:next w:val="a"/>
    <w:link w:val="60"/>
    <w:qFormat/>
    <w:rsid w:val="005B7DA1"/>
    <w:pPr>
      <w:spacing w:before="240" w:after="60" w:line="240" w:lineRule="auto"/>
      <w:outlineLvl w:val="5"/>
    </w:pPr>
    <w:rPr>
      <w:rFonts w:eastAsia="Times New Roman" w:cs="Times New Roman"/>
      <w:b/>
      <w:bCs/>
      <w:sz w:val="22"/>
      <w:lang w:val="en-US"/>
    </w:rPr>
  </w:style>
  <w:style w:type="paragraph" w:styleId="7">
    <w:name w:val="heading 7"/>
    <w:basedOn w:val="a"/>
    <w:next w:val="a"/>
    <w:link w:val="70"/>
    <w:qFormat/>
    <w:rsid w:val="005B7DA1"/>
    <w:pPr>
      <w:spacing w:before="240" w:after="60" w:line="240" w:lineRule="auto"/>
      <w:outlineLvl w:val="6"/>
    </w:pPr>
    <w:rPr>
      <w:rFonts w:eastAsia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qFormat/>
    <w:rsid w:val="005B7DA1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5B7DA1"/>
    <w:rPr>
      <w:rFonts w:ascii="Times New Roman" w:eastAsia="Times New Roman" w:hAnsi="Times New Roman" w:cs="Times New Roman"/>
      <w:i/>
      <w:iCs/>
      <w:color w:val="7F2500"/>
      <w:sz w:val="40"/>
      <w:szCs w:val="40"/>
      <w:lang w:eastAsia="ru-RU"/>
    </w:rPr>
  </w:style>
  <w:style w:type="character" w:customStyle="1" w:styleId="40">
    <w:name w:val="Заголовок 4 Знак"/>
    <w:basedOn w:val="a0"/>
    <w:link w:val="4"/>
    <w:rsid w:val="005B7DA1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aliases w:val=" Знак Знак"/>
    <w:basedOn w:val="a0"/>
    <w:link w:val="5"/>
    <w:rsid w:val="005B7D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aliases w:val="H6 Знак"/>
    <w:basedOn w:val="a0"/>
    <w:link w:val="6"/>
    <w:rsid w:val="005B7DA1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rsid w:val="005B7DA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3">
    <w:name w:val="Hyperlink"/>
    <w:uiPriority w:val="99"/>
    <w:unhideWhenUsed/>
    <w:qFormat/>
    <w:rsid w:val="005B7D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5B7DA1"/>
    <w:pPr>
      <w:spacing w:after="0" w:line="240" w:lineRule="auto"/>
      <w:ind w:right="3" w:firstLine="557"/>
      <w:jc w:val="both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5B7DA1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21">
    <w:name w:val="Body Text 2"/>
    <w:basedOn w:val="a"/>
    <w:link w:val="22"/>
    <w:qFormat/>
    <w:rsid w:val="005B7DA1"/>
    <w:pPr>
      <w:jc w:val="both"/>
    </w:pPr>
    <w:rPr>
      <w:bCs/>
      <w:szCs w:val="20"/>
    </w:rPr>
  </w:style>
  <w:style w:type="character" w:customStyle="1" w:styleId="22">
    <w:name w:val="Основной текст 2 Знак"/>
    <w:basedOn w:val="a0"/>
    <w:link w:val="21"/>
    <w:rsid w:val="005B7DA1"/>
    <w:rPr>
      <w:rFonts w:ascii="Times New Roman" w:hAnsi="Times New Roman"/>
      <w:bCs/>
      <w:sz w:val="28"/>
      <w:szCs w:val="20"/>
    </w:rPr>
  </w:style>
  <w:style w:type="paragraph" w:styleId="a6">
    <w:name w:val="header"/>
    <w:basedOn w:val="a"/>
    <w:link w:val="11"/>
    <w:unhideWhenUsed/>
    <w:qFormat/>
    <w:rsid w:val="005B7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12"/>
    <w:qFormat/>
    <w:rsid w:val="005B7DA1"/>
    <w:rPr>
      <w:rFonts w:ascii="Times New Roman" w:hAnsi="Times New Roman"/>
      <w:sz w:val="28"/>
    </w:rPr>
  </w:style>
  <w:style w:type="paragraph" w:styleId="a8">
    <w:name w:val="Body Text"/>
    <w:basedOn w:val="a"/>
    <w:link w:val="a9"/>
    <w:unhideWhenUsed/>
    <w:qFormat/>
    <w:rsid w:val="005B7DA1"/>
    <w:pPr>
      <w:spacing w:after="120"/>
    </w:pPr>
  </w:style>
  <w:style w:type="character" w:customStyle="1" w:styleId="a9">
    <w:name w:val="Основной текст Знак"/>
    <w:basedOn w:val="a0"/>
    <w:link w:val="a8"/>
    <w:qFormat/>
    <w:rsid w:val="005B7DA1"/>
    <w:rPr>
      <w:rFonts w:ascii="Times New Roman" w:hAnsi="Times New Roman"/>
      <w:sz w:val="28"/>
    </w:rPr>
  </w:style>
  <w:style w:type="paragraph" w:styleId="aa">
    <w:name w:val="Body Text Indent"/>
    <w:basedOn w:val="a"/>
    <w:link w:val="ab"/>
    <w:qFormat/>
    <w:rsid w:val="005B7DA1"/>
    <w:pPr>
      <w:spacing w:after="3" w:line="249" w:lineRule="auto"/>
      <w:ind w:right="3" w:firstLine="709"/>
      <w:jc w:val="both"/>
    </w:pPr>
    <w:rPr>
      <w:rFonts w:eastAsia="Times New Roman" w:cs="Times New Roman"/>
      <w:color w:val="000000"/>
      <w:lang w:val="en-US"/>
    </w:rPr>
  </w:style>
  <w:style w:type="character" w:customStyle="1" w:styleId="ab">
    <w:name w:val="Основной текст с отступом Знак"/>
    <w:basedOn w:val="a0"/>
    <w:link w:val="aa"/>
    <w:qFormat/>
    <w:rsid w:val="005B7DA1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c">
    <w:name w:val="Title"/>
    <w:basedOn w:val="a"/>
    <w:link w:val="ad"/>
    <w:qFormat/>
    <w:rsid w:val="005B7DA1"/>
    <w:pPr>
      <w:spacing w:after="0" w:line="240" w:lineRule="auto"/>
      <w:jc w:val="center"/>
    </w:pPr>
    <w:rPr>
      <w:rFonts w:eastAsia="Times New Roman" w:cs="Times New Roman"/>
      <w:b/>
      <w:szCs w:val="20"/>
      <w:lang w:val="zh-CN" w:eastAsia="zh-CN"/>
    </w:rPr>
  </w:style>
  <w:style w:type="character" w:customStyle="1" w:styleId="ad">
    <w:name w:val="Название Знак"/>
    <w:basedOn w:val="a0"/>
    <w:link w:val="ac"/>
    <w:qFormat/>
    <w:rsid w:val="005B7DA1"/>
    <w:rPr>
      <w:rFonts w:ascii="Times New Roman" w:eastAsia="Times New Roman" w:hAnsi="Times New Roman" w:cs="Times New Roman"/>
      <w:b/>
      <w:sz w:val="28"/>
      <w:szCs w:val="20"/>
      <w:lang w:val="zh-CN" w:eastAsia="zh-CN"/>
    </w:rPr>
  </w:style>
  <w:style w:type="paragraph" w:styleId="ae">
    <w:name w:val="footer"/>
    <w:basedOn w:val="a"/>
    <w:link w:val="af"/>
    <w:unhideWhenUsed/>
    <w:qFormat/>
    <w:rsid w:val="005B7DA1"/>
    <w:pPr>
      <w:tabs>
        <w:tab w:val="center" w:pos="4677"/>
        <w:tab w:val="right" w:pos="9355"/>
      </w:tabs>
      <w:spacing w:after="0" w:line="240" w:lineRule="auto"/>
      <w:ind w:right="3" w:firstLine="557"/>
      <w:jc w:val="both"/>
    </w:pPr>
    <w:rPr>
      <w:rFonts w:eastAsia="Times New Roman" w:cs="Times New Roman"/>
      <w:color w:val="000000"/>
      <w:lang w:val="en-US"/>
    </w:rPr>
  </w:style>
  <w:style w:type="character" w:customStyle="1" w:styleId="af">
    <w:name w:val="Нижний колонтитул Знак"/>
    <w:basedOn w:val="a0"/>
    <w:link w:val="ae"/>
    <w:qFormat/>
    <w:rsid w:val="005B7DA1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customStyle="1" w:styleId="12">
    <w:name w:val="Верхний колонтитул1"/>
    <w:basedOn w:val="a"/>
    <w:next w:val="a6"/>
    <w:link w:val="a7"/>
    <w:uiPriority w:val="99"/>
    <w:unhideWhenUsed/>
    <w:qFormat/>
    <w:rsid w:val="005B7DA1"/>
    <w:pPr>
      <w:tabs>
        <w:tab w:val="center" w:pos="4680"/>
        <w:tab w:val="right" w:pos="9360"/>
      </w:tabs>
      <w:spacing w:after="0" w:line="240" w:lineRule="auto"/>
    </w:pPr>
  </w:style>
  <w:style w:type="paragraph" w:styleId="af0">
    <w:name w:val="List Paragraph"/>
    <w:basedOn w:val="a"/>
    <w:uiPriority w:val="34"/>
    <w:qFormat/>
    <w:rsid w:val="005B7DA1"/>
    <w:pPr>
      <w:spacing w:after="3" w:line="249" w:lineRule="auto"/>
      <w:ind w:left="720" w:right="3" w:firstLine="557"/>
      <w:contextualSpacing/>
      <w:jc w:val="both"/>
    </w:pPr>
    <w:rPr>
      <w:rFonts w:eastAsia="Times New Roman" w:cs="Times New Roman"/>
      <w:color w:val="000000"/>
      <w:lang w:val="en-US"/>
    </w:rPr>
  </w:style>
  <w:style w:type="character" w:customStyle="1" w:styleId="11">
    <w:name w:val="Верхний колонтитул Знак1"/>
    <w:basedOn w:val="a0"/>
    <w:link w:val="a6"/>
    <w:uiPriority w:val="99"/>
    <w:qFormat/>
    <w:rsid w:val="005B7DA1"/>
    <w:rPr>
      <w:rFonts w:ascii="Times New Roman" w:hAnsi="Times New Roman"/>
      <w:sz w:val="28"/>
    </w:rPr>
  </w:style>
  <w:style w:type="paragraph" w:styleId="af1">
    <w:name w:val="No Spacing"/>
    <w:qFormat/>
    <w:rsid w:val="005B7DA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5B7DA1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qFormat/>
    <w:rsid w:val="005B7DA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41">
    <w:name w:val="Основной текст4"/>
    <w:basedOn w:val="a"/>
    <w:uiPriority w:val="99"/>
    <w:qFormat/>
    <w:rsid w:val="005B7DA1"/>
    <w:pPr>
      <w:widowControl w:val="0"/>
      <w:shd w:val="clear" w:color="auto" w:fill="FFFFFF"/>
      <w:spacing w:after="960" w:line="230" w:lineRule="exact"/>
    </w:pPr>
    <w:rPr>
      <w:rFonts w:eastAsia="Calibri"/>
      <w:sz w:val="19"/>
      <w:szCs w:val="19"/>
      <w:shd w:val="clear" w:color="auto" w:fill="FFFFFF"/>
    </w:rPr>
  </w:style>
  <w:style w:type="character" w:customStyle="1" w:styleId="blk">
    <w:name w:val="blk"/>
    <w:qFormat/>
    <w:rsid w:val="005B7DA1"/>
  </w:style>
  <w:style w:type="numbering" w:customStyle="1" w:styleId="13">
    <w:name w:val="Нет списка1"/>
    <w:next w:val="a2"/>
    <w:uiPriority w:val="99"/>
    <w:semiHidden/>
    <w:rsid w:val="005B7DA1"/>
  </w:style>
  <w:style w:type="paragraph" w:styleId="af2">
    <w:name w:val="Normal (Web)"/>
    <w:basedOn w:val="a"/>
    <w:rsid w:val="005B7DA1"/>
    <w:pPr>
      <w:spacing w:before="100" w:after="10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3">
    <w:name w:val="Strong"/>
    <w:uiPriority w:val="22"/>
    <w:qFormat/>
    <w:rsid w:val="005B7DA1"/>
    <w:rPr>
      <w:b/>
      <w:bCs/>
    </w:rPr>
  </w:style>
  <w:style w:type="table" w:styleId="af4">
    <w:name w:val="Table Grid"/>
    <w:basedOn w:val="a1"/>
    <w:uiPriority w:val="59"/>
    <w:rsid w:val="005B7D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Plain Text"/>
    <w:basedOn w:val="a"/>
    <w:link w:val="af6"/>
    <w:rsid w:val="005B7DA1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rsid w:val="005B7DA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5B7DA1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5B7D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5B7D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f7">
    <w:name w:val="FollowedHyperlink"/>
    <w:uiPriority w:val="99"/>
    <w:unhideWhenUsed/>
    <w:rsid w:val="005B7DA1"/>
    <w:rPr>
      <w:color w:val="800080"/>
      <w:u w:val="single"/>
    </w:rPr>
  </w:style>
  <w:style w:type="paragraph" w:customStyle="1" w:styleId="xl68">
    <w:name w:val="xl68"/>
    <w:basedOn w:val="a"/>
    <w:rsid w:val="005B7DA1"/>
    <w:pPr>
      <w:spacing w:before="100" w:beforeAutospacing="1" w:after="100" w:afterAutospacing="1" w:line="240" w:lineRule="auto"/>
    </w:pPr>
    <w:rPr>
      <w:rFonts w:eastAsia="Times New Roman" w:cs="Times New Roman"/>
      <w:szCs w:val="28"/>
      <w:lang w:eastAsia="ru-RU"/>
    </w:rPr>
  </w:style>
  <w:style w:type="paragraph" w:customStyle="1" w:styleId="xl69">
    <w:name w:val="xl69"/>
    <w:basedOn w:val="a"/>
    <w:rsid w:val="005B7DA1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8"/>
      <w:lang w:eastAsia="ru-RU"/>
    </w:rPr>
  </w:style>
  <w:style w:type="paragraph" w:customStyle="1" w:styleId="xl70">
    <w:name w:val="xl70"/>
    <w:basedOn w:val="a"/>
    <w:rsid w:val="005B7DA1"/>
    <w:pPr>
      <w:spacing w:before="100" w:beforeAutospacing="1" w:after="100" w:afterAutospacing="1" w:line="240" w:lineRule="auto"/>
      <w:jc w:val="right"/>
    </w:pPr>
    <w:rPr>
      <w:rFonts w:eastAsia="Times New Roman" w:cs="Times New Roman"/>
      <w:szCs w:val="28"/>
      <w:lang w:eastAsia="ru-RU"/>
    </w:rPr>
  </w:style>
  <w:style w:type="paragraph" w:customStyle="1" w:styleId="xl71">
    <w:name w:val="xl71"/>
    <w:basedOn w:val="a"/>
    <w:rsid w:val="005B7DA1"/>
    <w:pPr>
      <w:spacing w:before="100" w:beforeAutospacing="1" w:after="100" w:afterAutospacing="1" w:line="240" w:lineRule="auto"/>
    </w:pPr>
    <w:rPr>
      <w:rFonts w:eastAsia="Times New Roman" w:cs="Times New Roman"/>
      <w:szCs w:val="28"/>
      <w:lang w:eastAsia="ru-RU"/>
    </w:rPr>
  </w:style>
  <w:style w:type="paragraph" w:customStyle="1" w:styleId="xl72">
    <w:name w:val="xl72"/>
    <w:basedOn w:val="a"/>
    <w:rsid w:val="005B7DA1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B7D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B7DA1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B7D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B7DA1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B7DA1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B7DA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B7DA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B7D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B7D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8"/>
      <w:lang w:eastAsia="ru-RU"/>
    </w:rPr>
  </w:style>
  <w:style w:type="paragraph" w:customStyle="1" w:styleId="xl91">
    <w:name w:val="xl91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8"/>
      <w:lang w:eastAsia="ru-RU"/>
    </w:rPr>
  </w:style>
  <w:style w:type="paragraph" w:customStyle="1" w:styleId="xl92">
    <w:name w:val="xl92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5B7D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5B7DA1"/>
    <w:pPr>
      <w:spacing w:before="100" w:beforeAutospacing="1" w:after="100" w:afterAutospacing="1" w:line="240" w:lineRule="auto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B7D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5B7DA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B7DA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5B7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5B7DA1"/>
    <w:pP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5B7DA1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5B7DA1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5B7D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5B7D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5B7D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5B7D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hl41">
    <w:name w:val="hl41"/>
    <w:rsid w:val="005B7DA1"/>
    <w:rPr>
      <w:b/>
      <w:bCs/>
      <w:sz w:val="20"/>
      <w:szCs w:val="20"/>
    </w:rPr>
  </w:style>
  <w:style w:type="paragraph" w:customStyle="1" w:styleId="Web">
    <w:name w:val="Обычный (Web)"/>
    <w:basedOn w:val="a"/>
    <w:rsid w:val="005B7DA1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character" w:styleId="af8">
    <w:name w:val="page number"/>
    <w:basedOn w:val="a0"/>
    <w:rsid w:val="005B7DA1"/>
  </w:style>
  <w:style w:type="character" w:styleId="af9">
    <w:name w:val="annotation reference"/>
    <w:semiHidden/>
    <w:rsid w:val="005B7DA1"/>
    <w:rPr>
      <w:sz w:val="16"/>
      <w:szCs w:val="16"/>
    </w:rPr>
  </w:style>
  <w:style w:type="paragraph" w:styleId="afa">
    <w:name w:val="annotation text"/>
    <w:basedOn w:val="a"/>
    <w:link w:val="afb"/>
    <w:semiHidden/>
    <w:rsid w:val="005B7DA1"/>
    <w:pPr>
      <w:spacing w:after="0" w:line="240" w:lineRule="auto"/>
    </w:pPr>
    <w:rPr>
      <w:rFonts w:eastAsia="Times New Roman" w:cs="Times New Roman"/>
      <w:sz w:val="20"/>
      <w:szCs w:val="20"/>
      <w:lang w:val="en-US"/>
    </w:rPr>
  </w:style>
  <w:style w:type="character" w:customStyle="1" w:styleId="afb">
    <w:name w:val="Текст примечания Знак"/>
    <w:basedOn w:val="a0"/>
    <w:link w:val="afa"/>
    <w:semiHidden/>
    <w:rsid w:val="005B7DA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c">
    <w:name w:val="annotation subject"/>
    <w:basedOn w:val="afa"/>
    <w:next w:val="afa"/>
    <w:link w:val="afd"/>
    <w:semiHidden/>
    <w:rsid w:val="005B7DA1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5B7DA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messagein1">
    <w:name w:val="messagein1"/>
    <w:rsid w:val="005B7DA1"/>
    <w:rPr>
      <w:rFonts w:ascii="Arial" w:hAnsi="Arial" w:cs="Arial" w:hint="default"/>
      <w:b/>
      <w:bCs/>
      <w:color w:val="353535"/>
      <w:sz w:val="20"/>
      <w:szCs w:val="20"/>
    </w:rPr>
  </w:style>
  <w:style w:type="character" w:customStyle="1" w:styleId="100">
    <w:name w:val="Знак Знак10"/>
    <w:rsid w:val="005B7DA1"/>
    <w:rPr>
      <w:b/>
      <w:bCs/>
      <w:i/>
      <w:iCs/>
      <w:sz w:val="26"/>
      <w:szCs w:val="26"/>
      <w:lang w:val="en-US" w:eastAsia="en-US" w:bidi="ar-SA"/>
    </w:rPr>
  </w:style>
  <w:style w:type="paragraph" w:styleId="afe">
    <w:name w:val="Subtitle"/>
    <w:basedOn w:val="a"/>
    <w:next w:val="a"/>
    <w:link w:val="aff"/>
    <w:uiPriority w:val="11"/>
    <w:qFormat/>
    <w:rsid w:val="005B7D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">
    <w:name w:val="Подзаголовок Знак"/>
    <w:basedOn w:val="a0"/>
    <w:link w:val="afe"/>
    <w:uiPriority w:val="11"/>
    <w:rsid w:val="005B7D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xl60">
    <w:name w:val="xl60"/>
    <w:basedOn w:val="a"/>
    <w:rsid w:val="005B7DA1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61">
    <w:name w:val="xl61"/>
    <w:basedOn w:val="a"/>
    <w:rsid w:val="005B7DA1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62">
    <w:name w:val="xl62"/>
    <w:basedOn w:val="a"/>
    <w:rsid w:val="005B7DA1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63">
    <w:name w:val="xl63"/>
    <w:basedOn w:val="a"/>
    <w:rsid w:val="005B7D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B7D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B7D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B7D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B7D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character" w:styleId="aff0">
    <w:name w:val="line number"/>
    <w:basedOn w:val="a0"/>
    <w:uiPriority w:val="99"/>
    <w:semiHidden/>
    <w:unhideWhenUsed/>
    <w:rsid w:val="005B7DA1"/>
  </w:style>
  <w:style w:type="paragraph" w:styleId="aff1">
    <w:name w:val="Revision"/>
    <w:hidden/>
    <w:uiPriority w:val="99"/>
    <w:unhideWhenUsed/>
    <w:rsid w:val="005B7DA1"/>
    <w:pPr>
      <w:spacing w:after="0" w:line="240" w:lineRule="auto"/>
    </w:pPr>
    <w:rPr>
      <w:rFonts w:ascii="Times New Roman" w:hAnsi="Times New Roman"/>
      <w:sz w:val="28"/>
    </w:rPr>
  </w:style>
  <w:style w:type="table" w:customStyle="1" w:styleId="14">
    <w:name w:val="Сетка таблицы1"/>
    <w:basedOn w:val="a1"/>
    <w:next w:val="af4"/>
    <w:uiPriority w:val="59"/>
    <w:rsid w:val="00E04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A83D2E"/>
  </w:style>
  <w:style w:type="character" w:customStyle="1" w:styleId="MSGENFONTSTYLENAMETEMPLATEROLEMSGENFONTSTYLENAMEBYROLEFOOTNOTE">
    <w:name w:val="MSG_EN_FONT_STYLE_NAME_TEMPLATE_ROLE MSG_EN_FONT_STYLE_NAME_BY_ROLE_FOOTNOTE_"/>
    <w:link w:val="MSGENFONTSTYLENAMETEMPLATEROLEMSGENFONTSTYLENAMEBYROLEFOOTNOTE0"/>
    <w:uiPriority w:val="99"/>
    <w:rsid w:val="00A83D2E"/>
    <w:rPr>
      <w:b/>
      <w:bCs/>
      <w:sz w:val="18"/>
      <w:szCs w:val="18"/>
      <w:shd w:val="clear" w:color="auto" w:fill="FFFFFF"/>
    </w:rPr>
  </w:style>
  <w:style w:type="character" w:customStyle="1" w:styleId="MSGENFONTSTYLENAMETEMPLATEROLENUMBERMSGENFONTSTYLENAMEBYROLEFOOTNOTE2">
    <w:name w:val="MSG_EN_FONT_STYLE_NAME_TEMPLATE_ROLE_NUMBER MSG_EN_FONT_STYLE_NAME_BY_ROLE_FOOTNOTE 2_"/>
    <w:link w:val="MSGENFONTSTYLENAMETEMPLATEROLENUMBERMSGENFONTSTYLENAMEBYROLEFOOTNOTE20"/>
    <w:uiPriority w:val="99"/>
    <w:rsid w:val="00A83D2E"/>
    <w:rPr>
      <w:shd w:val="clear" w:color="auto" w:fill="FFFFFF"/>
    </w:rPr>
  </w:style>
  <w:style w:type="character" w:customStyle="1" w:styleId="MSGENFONTSTYLENAMETEMPLATEROLENUMBERMSGENFONTSTYLENAMEBYROLETEXT3">
    <w:name w:val="MSG_EN_FONT_STYLE_NAME_TEMPLATE_ROLE_NUMBER MSG_EN_FONT_STYLE_NAME_BY_ROLE_TEXT 3_"/>
    <w:link w:val="MSGENFONTSTYLENAMETEMPLATEROLENUMBERMSGENFONTSTYLENAMEBYROLETEXT30"/>
    <w:uiPriority w:val="99"/>
    <w:rsid w:val="00A83D2E"/>
    <w:rPr>
      <w:b/>
      <w:bCs/>
      <w:sz w:val="28"/>
      <w:szCs w:val="28"/>
      <w:shd w:val="clear" w:color="auto" w:fill="FFFFFF"/>
    </w:rPr>
  </w:style>
  <w:style w:type="character" w:customStyle="1" w:styleId="MSGENFONTSTYLENAMETEMPLATEROLEMSGENFONTSTYLENAMEBYROLERUNNINGTITLE">
    <w:name w:val="MSG_EN_FONT_STYLE_NAME_TEMPLATE_ROLE MSG_EN_FONT_STYLE_NAME_BY_ROLE_RUNNING_TITLE_"/>
    <w:link w:val="MSGENFONTSTYLENAMETEMPLATEROLEMSGENFONTSTYLENAMEBYROLERUNNINGTITLE1"/>
    <w:uiPriority w:val="99"/>
    <w:rsid w:val="00A83D2E"/>
    <w:rPr>
      <w:b/>
      <w:bCs/>
      <w:sz w:val="21"/>
      <w:szCs w:val="21"/>
      <w:shd w:val="clear" w:color="auto" w:fill="FFFFFF"/>
    </w:rPr>
  </w:style>
  <w:style w:type="character" w:customStyle="1" w:styleId="MSGENFONTSTYLENAMETEMPLATEROLEMSGENFONTSTYLENAMEBYROLERUNNINGTITLE0">
    <w:name w:val="MSG_EN_FONT_STYLE_NAME_TEMPLATE_ROLE MSG_EN_FONT_STYLE_NAME_BY_ROLE_RUNNING_TITLE"/>
    <w:uiPriority w:val="99"/>
    <w:rsid w:val="00A83D2E"/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rsid w:val="00A83D2E"/>
    <w:rPr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"/>
    <w:uiPriority w:val="99"/>
    <w:rsid w:val="00A83D2E"/>
    <w:rPr>
      <w:sz w:val="22"/>
      <w:szCs w:val="22"/>
      <w:u w:val="single"/>
    </w:rPr>
  </w:style>
  <w:style w:type="character" w:customStyle="1" w:styleId="MSGENFONTSTYLENAMETEMPLATEROLELEVELMSGENFONTSTYLENAMEBYROLEHEADING2">
    <w:name w:val="MSG_EN_FONT_STYLE_NAME_TEMPLATE_ROLE_LEVEL MSG_EN_FONT_STYLE_NAME_BY_ROLE_HEADING 2_"/>
    <w:link w:val="MSGENFONTSTYLENAMETEMPLATEROLELEVELMSGENFONTSTYLENAMEBYROLEHEADING20"/>
    <w:uiPriority w:val="99"/>
    <w:rsid w:val="00A83D2E"/>
    <w:rPr>
      <w:b/>
      <w:bCs/>
      <w:sz w:val="28"/>
      <w:szCs w:val="28"/>
      <w:shd w:val="clear" w:color="auto" w:fill="FFFFFF"/>
    </w:rPr>
  </w:style>
  <w:style w:type="character" w:customStyle="1" w:styleId="MSGENFONTSTYLENAMETEMPLATEROLELEVELMSGENFONTSTYLENAMEBYROLEHEADING1">
    <w:name w:val="MSG_EN_FONT_STYLE_NAME_TEMPLATE_ROLE_LEVEL MSG_EN_FONT_STYLE_NAME_BY_ROLE_HEADING 1_"/>
    <w:link w:val="MSGENFONTSTYLENAMETEMPLATEROLELEVELMSGENFONTSTYLENAMEBYROLEHEADING10"/>
    <w:uiPriority w:val="99"/>
    <w:rsid w:val="00A83D2E"/>
    <w:rPr>
      <w:i/>
      <w:iCs/>
      <w:w w:val="90"/>
      <w:sz w:val="38"/>
      <w:szCs w:val="38"/>
      <w:shd w:val="clear" w:color="auto" w:fill="FFFFFF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0"/>
    <w:uiPriority w:val="99"/>
    <w:rsid w:val="00A83D2E"/>
    <w:rPr>
      <w:b/>
      <w:bCs/>
      <w:shd w:val="clear" w:color="auto" w:fill="FFFFFF"/>
    </w:rPr>
  </w:style>
  <w:style w:type="character" w:customStyle="1" w:styleId="MSGENFONTSTYLENAMETEMPLATEROLELEVELNUMBERMSGENFONTSTYLENAMEBYROLEHEADING22">
    <w:name w:val="MSG_EN_FONT_STYLE_NAME_TEMPLATE_ROLE_LEVEL_NUMBER MSG_EN_FONT_STYLE_NAME_BY_ROLE_HEADING 2 2_"/>
    <w:link w:val="MSGENFONTSTYLENAMETEMPLATEROLELEVELNUMBERMSGENFONTSTYLENAMEBYROLEHEADING220"/>
    <w:uiPriority w:val="99"/>
    <w:rsid w:val="00A83D2E"/>
    <w:rPr>
      <w:b/>
      <w:bCs/>
      <w:shd w:val="clear" w:color="auto" w:fill="FFFFFF"/>
    </w:rPr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1"/>
    <w:uiPriority w:val="99"/>
    <w:rsid w:val="00A83D2E"/>
    <w:rPr>
      <w:b/>
      <w:bCs/>
      <w:sz w:val="18"/>
      <w:szCs w:val="18"/>
      <w:shd w:val="clear" w:color="auto" w:fill="FFFFFF"/>
    </w:rPr>
  </w:style>
  <w:style w:type="character" w:customStyle="1" w:styleId="MSGENFONTSTYLENAMETEMPLATEROLENUMBERMSGENFONTSTYLENAMEBYROLETEXT50">
    <w:name w:val="MSG_EN_FONT_STYLE_NAME_TEMPLATE_ROLE_NUMBER MSG_EN_FONT_STYLE_NAME_BY_ROLE_TEXT 5"/>
    <w:uiPriority w:val="99"/>
    <w:rsid w:val="00A83D2E"/>
    <w:rPr>
      <w:b/>
      <w:bCs/>
      <w:sz w:val="18"/>
      <w:szCs w:val="18"/>
      <w:u w:val="single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uiPriority w:val="99"/>
    <w:rsid w:val="00A83D2E"/>
    <w:rPr>
      <w:b/>
      <w:bCs/>
      <w:sz w:val="20"/>
      <w:szCs w:val="20"/>
      <w:shd w:val="clear" w:color="auto" w:fill="FFFFFF"/>
    </w:rPr>
  </w:style>
  <w:style w:type="character" w:customStyle="1" w:styleId="MSGENFONTSTYLENAMETEMPLATEROLEMSGENFONTSTYLENAMEBYROLETABLECAPTION">
    <w:name w:val="MSG_EN_FONT_STYLE_NAME_TEMPLATE_ROLE MSG_EN_FONT_STYLE_NAME_BY_ROLE_TABLE_CAPTION_"/>
    <w:link w:val="MSGENFONTSTYLENAMETEMPLATEROLEMSGENFONTSTYLENAMEBYROLETABLECAPTION0"/>
    <w:uiPriority w:val="99"/>
    <w:rsid w:val="00A83D2E"/>
    <w:rPr>
      <w:b/>
      <w:bCs/>
      <w:sz w:val="18"/>
      <w:szCs w:val="18"/>
      <w:shd w:val="clear" w:color="auto" w:fill="FFFFFF"/>
    </w:rPr>
  </w:style>
  <w:style w:type="character" w:customStyle="1" w:styleId="MSGENFONTSTYLENAMETEMPLATEROLENUMBERMSGENFONTSTYLENAMEBYROLETEXT7">
    <w:name w:val="MSG_EN_FONT_STYLE_NAME_TEMPLATE_ROLE_NUMBER MSG_EN_FONT_STYLE_NAME_BY_ROLE_TEXT 7_"/>
    <w:link w:val="MSGENFONTSTYLENAMETEMPLATEROLENUMBERMSGENFONTSTYLENAMEBYROLETEXT70"/>
    <w:uiPriority w:val="99"/>
    <w:rsid w:val="00A83D2E"/>
    <w:rPr>
      <w:b/>
      <w:bCs/>
      <w:sz w:val="20"/>
      <w:szCs w:val="20"/>
      <w:shd w:val="clear" w:color="auto" w:fill="FFFFFF"/>
    </w:rPr>
  </w:style>
  <w:style w:type="character" w:customStyle="1" w:styleId="MSGENFONTSTYLENAMETEMPLATEROLENUMBERMSGENFONTSTYLENAMEBYROLETEXT7MSGENFONTSTYLEMODIFERSIZE11">
    <w:name w:val="MSG_EN_FONT_STYLE_NAME_TEMPLATE_ROLE_NUMBER MSG_EN_FONT_STYLE_NAME_BY_ROLE_TEXT 7 + MSG_EN_FONT_STYLE_MODIFER_SIZE 11"/>
    <w:aliases w:val="MSG_EN_FONT_STYLE_MODIFER_SCALING 80"/>
    <w:uiPriority w:val="99"/>
    <w:rsid w:val="00A83D2E"/>
    <w:rPr>
      <w:b/>
      <w:bCs/>
      <w:w w:val="80"/>
      <w:sz w:val="22"/>
      <w:szCs w:val="22"/>
      <w:u w:val="none"/>
    </w:rPr>
  </w:style>
  <w:style w:type="character" w:customStyle="1" w:styleId="MSGENFONTSTYLENAMETEMPLATEROLENUMBERMSGENFONTSTYLENAMEBYROLETABLECAPTION2">
    <w:name w:val="MSG_EN_FONT_STYLE_NAME_TEMPLATE_ROLE_NUMBER MSG_EN_FONT_STYLE_NAME_BY_ROLE_TABLE_CAPTION 2_"/>
    <w:link w:val="MSGENFONTSTYLENAMETEMPLATEROLENUMBERMSGENFONTSTYLENAMEBYROLETABLECAPTION20"/>
    <w:uiPriority w:val="99"/>
    <w:rsid w:val="00A83D2E"/>
    <w:rPr>
      <w:shd w:val="clear" w:color="auto" w:fill="FFFFFF"/>
    </w:rPr>
  </w:style>
  <w:style w:type="character" w:customStyle="1" w:styleId="MSGENFONTSTYLENAMETEMPLATEROLENUMBERMSGENFONTSTYLENAMEBYROLETEXT2MSGENFONTSTYLEMODIFERSIZE10">
    <w:name w:val="MSG_EN_FONT_STYLE_NAME_TEMPLATE_ROLE_NUMBER MSG_EN_FONT_STYLE_NAME_BY_ROLE_TEXT 2 + MSG_EN_FONT_STYLE_MODIFER_SIZE 10"/>
    <w:aliases w:val="MSG_EN_FONT_STYLE_MODIFER_BOLD"/>
    <w:uiPriority w:val="99"/>
    <w:rsid w:val="00A83D2E"/>
    <w:rPr>
      <w:b/>
      <w:bCs/>
      <w:sz w:val="20"/>
      <w:szCs w:val="20"/>
      <w:u w:val="none"/>
    </w:rPr>
  </w:style>
  <w:style w:type="character" w:customStyle="1" w:styleId="MSGENFONTSTYLENAMETEMPLATEROLENUMBERMSGENFONTSTYLENAMEBYROLETEXT5Exact">
    <w:name w:val="MSG_EN_FONT_STYLE_NAME_TEMPLATE_ROLE_NUMBER MSG_EN_FONT_STYLE_NAME_BY_ROLE_TEXT 5 Exact"/>
    <w:uiPriority w:val="99"/>
    <w:rsid w:val="00A83D2E"/>
    <w:rPr>
      <w:b/>
      <w:bCs/>
      <w:sz w:val="18"/>
      <w:szCs w:val="18"/>
      <w:u w:val="none"/>
    </w:rPr>
  </w:style>
  <w:style w:type="character" w:customStyle="1" w:styleId="MSGENFONTSTYLENAMETEMPLATEROLENUMBERMSGENFONTSTYLENAMEBYROLETEXT8">
    <w:name w:val="MSG_EN_FONT_STYLE_NAME_TEMPLATE_ROLE_NUMBER MSG_EN_FONT_STYLE_NAME_BY_ROLE_TEXT 8_"/>
    <w:link w:val="MSGENFONTSTYLENAMETEMPLATEROLENUMBERMSGENFONTSTYLENAMEBYROLETEXT80"/>
    <w:uiPriority w:val="99"/>
    <w:rsid w:val="00A83D2E"/>
    <w:rPr>
      <w:sz w:val="20"/>
      <w:szCs w:val="20"/>
      <w:shd w:val="clear" w:color="auto" w:fill="FFFFFF"/>
    </w:rPr>
  </w:style>
  <w:style w:type="character" w:customStyle="1" w:styleId="MSGENFONTSTYLENAMETEMPLATEROLENUMBERMSGENFONTSTYLENAMEBYROLETEXT8MSGENFONTSTYLEMODIFERSIZE115">
    <w:name w:val="MSG_EN_FONT_STYLE_NAME_TEMPLATE_ROLE_NUMBER MSG_EN_FONT_STYLE_NAME_BY_ROLE_TEXT 8 + MSG_EN_FONT_STYLE_MODIFER_SIZE 11.5"/>
    <w:aliases w:val="MSG_EN_FONT_STYLE_MODIFER_BOLD2"/>
    <w:uiPriority w:val="99"/>
    <w:rsid w:val="00A83D2E"/>
    <w:rPr>
      <w:b/>
      <w:bCs/>
      <w:sz w:val="23"/>
      <w:szCs w:val="23"/>
      <w:u w:val="none"/>
    </w:rPr>
  </w:style>
  <w:style w:type="character" w:customStyle="1" w:styleId="MSGENFONTSTYLENAMETEMPLATEROLENUMBERMSGENFONTSTYLENAMEBYROLETEXT2MSGENFONTSTYLEMODIFERSIZE4">
    <w:name w:val="MSG_EN_FONT_STYLE_NAME_TEMPLATE_ROLE_NUMBER MSG_EN_FONT_STYLE_NAME_BY_ROLE_TEXT 2 + MSG_EN_FONT_STYLE_MODIFER_SIZE 4"/>
    <w:aliases w:val="MSG_EN_FONT_STYLE_MODIFER_ITALIC"/>
    <w:uiPriority w:val="99"/>
    <w:rsid w:val="00A83D2E"/>
    <w:rPr>
      <w:i/>
      <w:iCs/>
      <w:sz w:val="8"/>
      <w:szCs w:val="8"/>
      <w:u w:val="none"/>
    </w:rPr>
  </w:style>
  <w:style w:type="character" w:customStyle="1" w:styleId="MSGENFONTSTYLENAMETEMPLATEROLENUMBERMSGENFONTSTYLENAMEBYROLETEXT2Exact">
    <w:name w:val="MSG_EN_FONT_STYLE_NAME_TEMPLATE_ROLE_NUMBER MSG_EN_FONT_STYLE_NAME_BY_ROLE_TEXT 2 Exact"/>
    <w:uiPriority w:val="99"/>
    <w:rsid w:val="00A83D2E"/>
    <w:rPr>
      <w:sz w:val="22"/>
      <w:szCs w:val="22"/>
      <w:u w:val="none"/>
    </w:rPr>
  </w:style>
  <w:style w:type="character" w:customStyle="1" w:styleId="MSGENFONTSTYLENAMETEMPLATEROLENUMBERMSGENFONTSTYLENAMEBYROLETEXT5MSGENFONTSTYLEMODIFERSIZE11">
    <w:name w:val="MSG_EN_FONT_STYLE_NAME_TEMPLATE_ROLE_NUMBER MSG_EN_FONT_STYLE_NAME_BY_ROLE_TEXT 5 + MSG_EN_FONT_STYLE_MODIFER_SIZE 11"/>
    <w:aliases w:val="MSG_EN_FONT_STYLE_MODIFER_NOT_BOLD"/>
    <w:uiPriority w:val="99"/>
    <w:rsid w:val="00A83D2E"/>
    <w:rPr>
      <w:b w:val="0"/>
      <w:bCs w:val="0"/>
      <w:sz w:val="22"/>
      <w:szCs w:val="22"/>
      <w:u w:val="single"/>
    </w:rPr>
  </w:style>
  <w:style w:type="character" w:customStyle="1" w:styleId="MSGENFONTSTYLENAMETEMPLATEROLENUMBERMSGENFONTSTYLENAMEBYROLETEXT5MSGENFONTSTYLEMODIFERSIZE111">
    <w:name w:val="MSG_EN_FONT_STYLE_NAME_TEMPLATE_ROLE_NUMBER MSG_EN_FONT_STYLE_NAME_BY_ROLE_TEXT 5 + MSG_EN_FONT_STYLE_MODIFER_SIZE 111"/>
    <w:aliases w:val="MSG_EN_FONT_STYLE_MODIFER_NOT_BOLD1"/>
    <w:uiPriority w:val="99"/>
    <w:rsid w:val="00A83D2E"/>
    <w:rPr>
      <w:b w:val="0"/>
      <w:bCs w:val="0"/>
      <w:sz w:val="22"/>
      <w:szCs w:val="22"/>
      <w:u w:val="none"/>
    </w:rPr>
  </w:style>
  <w:style w:type="character" w:customStyle="1" w:styleId="MSGENFONTSTYLENAMETEMPLATEROLENUMBERMSGENFONTSTYLENAMEBYROLETEXT2MSGENFONTSTYLEMODIFERSIZE9">
    <w:name w:val="MSG_EN_FONT_STYLE_NAME_TEMPLATE_ROLE_NUMBER MSG_EN_FONT_STYLE_NAME_BY_ROLE_TEXT 2 + MSG_EN_FONT_STYLE_MODIFER_SIZE 9"/>
    <w:aliases w:val="MSG_EN_FONT_STYLE_MODIFER_BOLD1"/>
    <w:uiPriority w:val="99"/>
    <w:rsid w:val="00A83D2E"/>
    <w:rPr>
      <w:b/>
      <w:bCs/>
      <w:sz w:val="18"/>
      <w:szCs w:val="18"/>
      <w:u w:val="none"/>
    </w:rPr>
  </w:style>
  <w:style w:type="character" w:customStyle="1" w:styleId="MSGENFONTSTYLENAMETEMPLATEROLENUMBERMSGENFONTSTYLENAMEBYROLETEXT10Exact">
    <w:name w:val="MSG_EN_FONT_STYLE_NAME_TEMPLATE_ROLE_NUMBER MSG_EN_FONT_STYLE_NAME_BY_ROLE_TEXT 10 Exact"/>
    <w:link w:val="MSGENFONTSTYLENAMETEMPLATEROLENUMBERMSGENFONTSTYLENAMEBYROLETEXT10"/>
    <w:uiPriority w:val="99"/>
    <w:rsid w:val="00A83D2E"/>
    <w:rPr>
      <w:b/>
      <w:bCs/>
      <w:sz w:val="18"/>
      <w:szCs w:val="18"/>
      <w:shd w:val="clear" w:color="auto" w:fill="FFFFFF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uiPriority w:val="99"/>
    <w:rsid w:val="00A83D2E"/>
    <w:rPr>
      <w:b/>
      <w:bCs/>
      <w:i/>
      <w:iCs/>
      <w:sz w:val="19"/>
      <w:szCs w:val="19"/>
      <w:shd w:val="clear" w:color="auto" w:fill="FFFFFF"/>
    </w:rPr>
  </w:style>
  <w:style w:type="paragraph" w:customStyle="1" w:styleId="MSGENFONTSTYLENAMETEMPLATEROLEMSGENFONTSTYLENAMEBYROLEFOOTNOTE0">
    <w:name w:val="MSG_EN_FONT_STYLE_NAME_TEMPLATE_ROLE MSG_EN_FONT_STYLE_NAME_BY_ROLE_FOOTNOTE"/>
    <w:basedOn w:val="a"/>
    <w:link w:val="MSGENFONTSTYLENAMETEMPLATEROLEMSGENFONTSTYLENAMEBYROLEFOOTNOTE"/>
    <w:uiPriority w:val="99"/>
    <w:rsid w:val="00A83D2E"/>
    <w:pPr>
      <w:widowControl w:val="0"/>
      <w:shd w:val="clear" w:color="auto" w:fill="FFFFFF"/>
      <w:spacing w:after="0" w:line="230" w:lineRule="exact"/>
      <w:jc w:val="both"/>
    </w:pPr>
    <w:rPr>
      <w:rFonts w:asciiTheme="minorHAnsi" w:hAnsiTheme="minorHAnsi"/>
      <w:b/>
      <w:bCs/>
      <w:sz w:val="18"/>
      <w:szCs w:val="18"/>
    </w:rPr>
  </w:style>
  <w:style w:type="paragraph" w:customStyle="1" w:styleId="MSGENFONTSTYLENAMETEMPLATEROLENUMBERMSGENFONTSTYLENAMEBYROLEFOOTNOTE20">
    <w:name w:val="MSG_EN_FONT_STYLE_NAME_TEMPLATE_ROLE_NUMBER MSG_EN_FONT_STYLE_NAME_BY_ROLE_FOOTNOTE 2"/>
    <w:basedOn w:val="a"/>
    <w:link w:val="MSGENFONTSTYLENAMETEMPLATEROLENUMBERMSGENFONTSTYLENAMEBYROLEFOOTNOTE2"/>
    <w:uiPriority w:val="99"/>
    <w:rsid w:val="00A83D2E"/>
    <w:pPr>
      <w:widowControl w:val="0"/>
      <w:shd w:val="clear" w:color="auto" w:fill="FFFFFF"/>
      <w:spacing w:before="500" w:after="500" w:line="244" w:lineRule="exact"/>
      <w:jc w:val="right"/>
    </w:pPr>
    <w:rPr>
      <w:rFonts w:asciiTheme="minorHAnsi" w:hAnsiTheme="minorHAnsi"/>
      <w:sz w:val="22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A83D2E"/>
    <w:pPr>
      <w:widowControl w:val="0"/>
      <w:shd w:val="clear" w:color="auto" w:fill="FFFFFF"/>
      <w:spacing w:after="0" w:line="322" w:lineRule="exact"/>
      <w:jc w:val="center"/>
    </w:pPr>
    <w:rPr>
      <w:rFonts w:asciiTheme="minorHAnsi" w:hAnsiTheme="minorHAnsi"/>
      <w:b/>
      <w:bCs/>
      <w:szCs w:val="28"/>
    </w:rPr>
  </w:style>
  <w:style w:type="paragraph" w:customStyle="1" w:styleId="MSGENFONTSTYLENAMETEMPLATEROLEMSGENFONTSTYLENAMEBYROLERUNNINGTITLE1">
    <w:name w:val="MSG_EN_FONT_STYLE_NAME_TEMPLATE_ROLE MSG_EN_FONT_STYLE_NAME_BY_ROLE_RUNNING_TITLE1"/>
    <w:basedOn w:val="a"/>
    <w:link w:val="MSGENFONTSTYLENAMETEMPLATEROLEMSGENFONTSTYLENAMEBYROLERUNNINGTITLE"/>
    <w:uiPriority w:val="99"/>
    <w:rsid w:val="00A83D2E"/>
    <w:pPr>
      <w:widowControl w:val="0"/>
      <w:shd w:val="clear" w:color="auto" w:fill="FFFFFF"/>
      <w:spacing w:after="0" w:line="232" w:lineRule="exact"/>
    </w:pPr>
    <w:rPr>
      <w:rFonts w:asciiTheme="minorHAnsi" w:hAnsiTheme="minorHAnsi"/>
      <w:b/>
      <w:bCs/>
      <w:sz w:val="21"/>
      <w:szCs w:val="21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A83D2E"/>
    <w:pPr>
      <w:widowControl w:val="0"/>
      <w:shd w:val="clear" w:color="auto" w:fill="FFFFFF"/>
      <w:spacing w:before="240" w:after="240" w:line="244" w:lineRule="exact"/>
      <w:jc w:val="both"/>
    </w:pPr>
    <w:rPr>
      <w:rFonts w:asciiTheme="minorHAnsi" w:hAnsiTheme="minorHAnsi"/>
      <w:sz w:val="22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a"/>
    <w:link w:val="MSGENFONTSTYLENAMETEMPLATEROLELEVELMSGENFONTSTYLENAMEBYROLEHEADING2"/>
    <w:uiPriority w:val="99"/>
    <w:rsid w:val="00A83D2E"/>
    <w:pPr>
      <w:widowControl w:val="0"/>
      <w:shd w:val="clear" w:color="auto" w:fill="FFFFFF"/>
      <w:spacing w:before="240" w:after="240" w:line="322" w:lineRule="exact"/>
      <w:ind w:hanging="1260"/>
      <w:outlineLvl w:val="1"/>
    </w:pPr>
    <w:rPr>
      <w:rFonts w:asciiTheme="minorHAnsi" w:hAnsiTheme="minorHAnsi"/>
      <w:b/>
      <w:bCs/>
      <w:szCs w:val="28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a"/>
    <w:link w:val="MSGENFONTSTYLENAMETEMPLATEROLELEVELMSGENFONTSTYLENAMEBYROLEHEADING1"/>
    <w:uiPriority w:val="99"/>
    <w:rsid w:val="00A83D2E"/>
    <w:pPr>
      <w:widowControl w:val="0"/>
      <w:shd w:val="clear" w:color="auto" w:fill="FFFFFF"/>
      <w:spacing w:before="340" w:after="60" w:line="420" w:lineRule="exact"/>
      <w:outlineLvl w:val="0"/>
    </w:pPr>
    <w:rPr>
      <w:rFonts w:asciiTheme="minorHAnsi" w:hAnsiTheme="minorHAnsi"/>
      <w:i/>
      <w:iCs/>
      <w:w w:val="90"/>
      <w:sz w:val="38"/>
      <w:szCs w:val="38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uiPriority w:val="99"/>
    <w:rsid w:val="00A83D2E"/>
    <w:pPr>
      <w:widowControl w:val="0"/>
      <w:shd w:val="clear" w:color="auto" w:fill="FFFFFF"/>
      <w:spacing w:before="280" w:after="820" w:line="298" w:lineRule="exact"/>
      <w:jc w:val="center"/>
    </w:pPr>
    <w:rPr>
      <w:rFonts w:asciiTheme="minorHAnsi" w:hAnsiTheme="minorHAnsi"/>
      <w:b/>
      <w:bCs/>
      <w:sz w:val="22"/>
    </w:rPr>
  </w:style>
  <w:style w:type="paragraph" w:customStyle="1" w:styleId="MSGENFONTSTYLENAMETEMPLATEROLELEVELNUMBERMSGENFONTSTYLENAMEBYROLEHEADING220">
    <w:name w:val="MSG_EN_FONT_STYLE_NAME_TEMPLATE_ROLE_LEVEL_NUMBER MSG_EN_FONT_STYLE_NAME_BY_ROLE_HEADING 2 2"/>
    <w:basedOn w:val="a"/>
    <w:link w:val="MSGENFONTSTYLENAMETEMPLATEROLELEVELNUMBERMSGENFONTSTYLENAMEBYROLEHEADING22"/>
    <w:uiPriority w:val="99"/>
    <w:rsid w:val="00A83D2E"/>
    <w:pPr>
      <w:widowControl w:val="0"/>
      <w:shd w:val="clear" w:color="auto" w:fill="FFFFFF"/>
      <w:spacing w:before="740" w:after="0" w:line="266" w:lineRule="exact"/>
      <w:jc w:val="center"/>
      <w:outlineLvl w:val="1"/>
    </w:pPr>
    <w:rPr>
      <w:rFonts w:asciiTheme="minorHAnsi" w:hAnsiTheme="minorHAnsi"/>
      <w:b/>
      <w:bCs/>
      <w:sz w:val="22"/>
    </w:rPr>
  </w:style>
  <w:style w:type="paragraph" w:customStyle="1" w:styleId="MSGENFONTSTYLENAMETEMPLATEROLENUMBERMSGENFONTSTYLENAMEBYROLETEXT51">
    <w:name w:val="MSG_EN_FONT_STYLE_NAME_TEMPLATE_ROLE_NUMBER MSG_EN_FONT_STYLE_NAME_BY_ROLE_TEXT 51"/>
    <w:basedOn w:val="a"/>
    <w:link w:val="MSGENFONTSTYLENAMETEMPLATEROLENUMBERMSGENFONTSTYLENAMEBYROLETEXT5"/>
    <w:uiPriority w:val="99"/>
    <w:rsid w:val="00A83D2E"/>
    <w:pPr>
      <w:widowControl w:val="0"/>
      <w:shd w:val="clear" w:color="auto" w:fill="FFFFFF"/>
      <w:spacing w:after="340" w:line="200" w:lineRule="exact"/>
      <w:ind w:hanging="1320"/>
    </w:pPr>
    <w:rPr>
      <w:rFonts w:asciiTheme="minorHAnsi" w:hAnsiTheme="minorHAnsi"/>
      <w:b/>
      <w:bCs/>
      <w:sz w:val="18"/>
      <w:szCs w:val="18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"/>
    <w:link w:val="MSGENFONTSTYLENAMETEMPLATEROLENUMBERMSGENFONTSTYLENAMEBYROLETEXT6"/>
    <w:uiPriority w:val="99"/>
    <w:rsid w:val="00A83D2E"/>
    <w:pPr>
      <w:widowControl w:val="0"/>
      <w:shd w:val="clear" w:color="auto" w:fill="FFFFFF"/>
      <w:spacing w:before="340" w:after="0" w:line="278" w:lineRule="exact"/>
      <w:jc w:val="center"/>
    </w:pPr>
    <w:rPr>
      <w:rFonts w:asciiTheme="minorHAnsi" w:hAnsiTheme="minorHAnsi"/>
      <w:b/>
      <w:bCs/>
      <w:sz w:val="20"/>
      <w:szCs w:val="20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a"/>
    <w:link w:val="MSGENFONTSTYLENAMETEMPLATEROLEMSGENFONTSTYLENAMEBYROLETABLECAPTION"/>
    <w:uiPriority w:val="99"/>
    <w:rsid w:val="00A83D2E"/>
    <w:pPr>
      <w:widowControl w:val="0"/>
      <w:shd w:val="clear" w:color="auto" w:fill="FFFFFF"/>
      <w:spacing w:after="0" w:line="230" w:lineRule="exact"/>
      <w:ind w:firstLine="600"/>
      <w:jc w:val="both"/>
    </w:pPr>
    <w:rPr>
      <w:rFonts w:asciiTheme="minorHAnsi" w:hAnsiTheme="minorHAnsi"/>
      <w:b/>
      <w:bCs/>
      <w:sz w:val="18"/>
      <w:szCs w:val="18"/>
    </w:rPr>
  </w:style>
  <w:style w:type="paragraph" w:customStyle="1" w:styleId="MSGENFONTSTYLENAMETEMPLATEROLENUMBERMSGENFONTSTYLENAMEBYROLETEXT70">
    <w:name w:val="MSG_EN_FONT_STYLE_NAME_TEMPLATE_ROLE_NUMBER MSG_EN_FONT_STYLE_NAME_BY_ROLE_TEXT 7"/>
    <w:basedOn w:val="a"/>
    <w:link w:val="MSGENFONTSTYLENAMETEMPLATEROLENUMBERMSGENFONTSTYLENAMEBYROLETEXT7"/>
    <w:uiPriority w:val="99"/>
    <w:rsid w:val="00A83D2E"/>
    <w:pPr>
      <w:widowControl w:val="0"/>
      <w:shd w:val="clear" w:color="auto" w:fill="FFFFFF"/>
      <w:spacing w:after="0" w:line="254" w:lineRule="exact"/>
      <w:jc w:val="both"/>
    </w:pPr>
    <w:rPr>
      <w:rFonts w:asciiTheme="minorHAnsi" w:hAnsiTheme="minorHAnsi"/>
      <w:b/>
      <w:bCs/>
      <w:sz w:val="20"/>
      <w:szCs w:val="20"/>
    </w:rPr>
  </w:style>
  <w:style w:type="paragraph" w:customStyle="1" w:styleId="MSGENFONTSTYLENAMETEMPLATEROLENUMBERMSGENFONTSTYLENAMEBYROLETABLECAPTION20">
    <w:name w:val="MSG_EN_FONT_STYLE_NAME_TEMPLATE_ROLE_NUMBER MSG_EN_FONT_STYLE_NAME_BY_ROLE_TABLE_CAPTION 2"/>
    <w:basedOn w:val="a"/>
    <w:link w:val="MSGENFONTSTYLENAMETEMPLATEROLENUMBERMSGENFONTSTYLENAMEBYROLETABLECAPTION2"/>
    <w:uiPriority w:val="99"/>
    <w:rsid w:val="00A83D2E"/>
    <w:pPr>
      <w:widowControl w:val="0"/>
      <w:shd w:val="clear" w:color="auto" w:fill="FFFFFF"/>
      <w:spacing w:after="0" w:line="244" w:lineRule="exact"/>
    </w:pPr>
    <w:rPr>
      <w:rFonts w:asciiTheme="minorHAnsi" w:hAnsiTheme="minorHAnsi"/>
      <w:sz w:val="22"/>
    </w:rPr>
  </w:style>
  <w:style w:type="paragraph" w:customStyle="1" w:styleId="MSGENFONTSTYLENAMETEMPLATEROLENUMBERMSGENFONTSTYLENAMEBYROLETEXT80">
    <w:name w:val="MSG_EN_FONT_STYLE_NAME_TEMPLATE_ROLE_NUMBER MSG_EN_FONT_STYLE_NAME_BY_ROLE_TEXT 8"/>
    <w:basedOn w:val="a"/>
    <w:link w:val="MSGENFONTSTYLENAMETEMPLATEROLENUMBERMSGENFONTSTYLENAMEBYROLETEXT8"/>
    <w:uiPriority w:val="99"/>
    <w:rsid w:val="00A83D2E"/>
    <w:pPr>
      <w:widowControl w:val="0"/>
      <w:shd w:val="clear" w:color="auto" w:fill="FFFFFF"/>
      <w:spacing w:after="300" w:line="278" w:lineRule="exact"/>
      <w:jc w:val="both"/>
    </w:pPr>
    <w:rPr>
      <w:rFonts w:asciiTheme="minorHAnsi" w:hAnsiTheme="minorHAnsi"/>
      <w:sz w:val="20"/>
      <w:szCs w:val="20"/>
    </w:rPr>
  </w:style>
  <w:style w:type="paragraph" w:customStyle="1" w:styleId="MSGENFONTSTYLENAMETEMPLATEROLENUMBERMSGENFONTSTYLENAMEBYROLETEXT10">
    <w:name w:val="MSG_EN_FONT_STYLE_NAME_TEMPLATE_ROLE_NUMBER MSG_EN_FONT_STYLE_NAME_BY_ROLE_TEXT 10"/>
    <w:basedOn w:val="a"/>
    <w:link w:val="MSGENFONTSTYLENAMETEMPLATEROLENUMBERMSGENFONTSTYLENAMEBYROLETEXT10Exact"/>
    <w:uiPriority w:val="99"/>
    <w:rsid w:val="00A83D2E"/>
    <w:pPr>
      <w:widowControl w:val="0"/>
      <w:shd w:val="clear" w:color="auto" w:fill="FFFFFF"/>
      <w:spacing w:after="0" w:line="264" w:lineRule="exact"/>
      <w:jc w:val="center"/>
    </w:pPr>
    <w:rPr>
      <w:rFonts w:asciiTheme="minorHAnsi" w:hAnsiTheme="minorHAnsi"/>
      <w:b/>
      <w:bCs/>
      <w:sz w:val="18"/>
      <w:szCs w:val="18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"/>
    <w:link w:val="MSGENFONTSTYLENAMETEMPLATEROLENUMBERMSGENFONTSTYLENAMEBYROLETEXT9"/>
    <w:uiPriority w:val="99"/>
    <w:rsid w:val="00A83D2E"/>
    <w:pPr>
      <w:widowControl w:val="0"/>
      <w:shd w:val="clear" w:color="auto" w:fill="FFFFFF"/>
      <w:spacing w:before="580" w:after="0" w:line="210" w:lineRule="exact"/>
    </w:pPr>
    <w:rPr>
      <w:rFonts w:asciiTheme="minorHAnsi" w:hAnsiTheme="minorHAnsi"/>
      <w:b/>
      <w:bCs/>
      <w:i/>
      <w:iCs/>
      <w:sz w:val="19"/>
      <w:szCs w:val="19"/>
    </w:rPr>
  </w:style>
  <w:style w:type="paragraph" w:styleId="aff2">
    <w:name w:val="footnote text"/>
    <w:basedOn w:val="a"/>
    <w:link w:val="aff3"/>
    <w:uiPriority w:val="99"/>
    <w:rsid w:val="00A83D2E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ff3">
    <w:name w:val="Текст сноски Знак"/>
    <w:basedOn w:val="a0"/>
    <w:link w:val="aff2"/>
    <w:uiPriority w:val="99"/>
    <w:rsid w:val="00A83D2E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B179E3"/>
  </w:style>
  <w:style w:type="paragraph" w:styleId="aff4">
    <w:name w:val="Document Map"/>
    <w:basedOn w:val="a"/>
    <w:link w:val="aff5"/>
    <w:semiHidden/>
    <w:rsid w:val="00B179E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5">
    <w:name w:val="Схема документа Знак"/>
    <w:basedOn w:val="a0"/>
    <w:link w:val="aff4"/>
    <w:semiHidden/>
    <w:rsid w:val="00B179E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179E3"/>
  </w:style>
  <w:style w:type="character" w:customStyle="1" w:styleId="apple-converted-space">
    <w:name w:val="apple-converted-space"/>
    <w:rsid w:val="00B179E3"/>
  </w:style>
  <w:style w:type="paragraph" w:styleId="HTML">
    <w:name w:val="HTML Preformatted"/>
    <w:basedOn w:val="a"/>
    <w:link w:val="HTML0"/>
    <w:uiPriority w:val="99"/>
    <w:unhideWhenUsed/>
    <w:rsid w:val="00B179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179E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List">
    <w:name w:val="TextList"/>
    <w:basedOn w:val="a"/>
    <w:uiPriority w:val="99"/>
    <w:rsid w:val="00B179E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eastAsia="Times New Roman" w:cs="Times New Roman"/>
      <w:sz w:val="26"/>
      <w:szCs w:val="26"/>
      <w:lang w:eastAsia="ru-RU"/>
    </w:rPr>
  </w:style>
  <w:style w:type="paragraph" w:customStyle="1" w:styleId="dktexright">
    <w:name w:val="dktexright"/>
    <w:basedOn w:val="a"/>
    <w:uiPriority w:val="99"/>
    <w:rsid w:val="00B179E3"/>
    <w:pPr>
      <w:spacing w:before="100" w:beforeAutospacing="1" w:after="100" w:afterAutospacing="1" w:line="240" w:lineRule="auto"/>
      <w:jc w:val="both"/>
    </w:pPr>
    <w:rPr>
      <w:rFonts w:eastAsia="Times New Roman" w:cs="Times New Roman"/>
      <w:sz w:val="24"/>
      <w:szCs w:val="24"/>
      <w:lang w:eastAsia="ru-RU"/>
    </w:rPr>
  </w:style>
  <w:style w:type="numbering" w:customStyle="1" w:styleId="42">
    <w:name w:val="Нет списка4"/>
    <w:next w:val="a2"/>
    <w:uiPriority w:val="99"/>
    <w:semiHidden/>
    <w:unhideWhenUsed/>
    <w:rsid w:val="00705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1D1AD-31A1-464F-B74F-85993AC1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31</Pages>
  <Words>5320</Words>
  <Characters>30325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25</cp:revision>
  <cp:lastPrinted>2025-06-09T03:55:00Z</cp:lastPrinted>
  <dcterms:created xsi:type="dcterms:W3CDTF">2025-04-07T08:44:00Z</dcterms:created>
  <dcterms:modified xsi:type="dcterms:W3CDTF">2025-12-03T07:24:00Z</dcterms:modified>
</cp:coreProperties>
</file>